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91E" w:rsidRPr="007416F2" w:rsidRDefault="00155712" w:rsidP="007416F2">
      <w:pPr>
        <w:spacing w:after="280" w:afterAutospacing="1"/>
        <w:ind w:left="426"/>
        <w:jc w:val="center"/>
        <w:rPr>
          <w:sz w:val="28"/>
          <w:szCs w:val="28"/>
        </w:rPr>
      </w:pPr>
      <w:r w:rsidRPr="007416F2">
        <w:rPr>
          <w:b/>
          <w:bCs/>
          <w:sz w:val="28"/>
          <w:szCs w:val="28"/>
        </w:rPr>
        <w:t>Закон о воспитании: план действий, чтобы выполнить новые требования</w:t>
      </w:r>
    </w:p>
    <w:p w:rsidR="00C9291E" w:rsidRPr="007416F2" w:rsidRDefault="00155712" w:rsidP="007416F2">
      <w:pPr>
        <w:spacing w:after="280" w:afterAutospacing="1"/>
        <w:ind w:left="426" w:firstLine="294"/>
        <w:jc w:val="both"/>
        <w:rPr>
          <w:sz w:val="28"/>
          <w:szCs w:val="28"/>
        </w:rPr>
      </w:pPr>
      <w:r w:rsidRPr="007416F2">
        <w:rPr>
          <w:sz w:val="28"/>
          <w:szCs w:val="28"/>
        </w:rPr>
        <w:t>С сентября 2020 года вступил в силу Закон о воспитании. У вас год на то, чтобы скорректировать свои образовательные программы. Педколлективу предстоит серьезная работа, поэтому начинать ее необходимо уже сейчас. В статье – пошаговый план действий, чтобы выполнить новые требования в срок и подготовить программу воспитания.</w:t>
      </w:r>
    </w:p>
    <w:p w:rsidR="00C9291E" w:rsidRPr="007416F2" w:rsidRDefault="00155712" w:rsidP="007416F2">
      <w:pPr>
        <w:spacing w:after="280" w:afterAutospacing="1"/>
        <w:ind w:left="426" w:firstLine="294"/>
        <w:jc w:val="both"/>
        <w:rPr>
          <w:sz w:val="28"/>
          <w:szCs w:val="28"/>
        </w:rPr>
      </w:pPr>
      <w:r w:rsidRPr="007416F2">
        <w:rPr>
          <w:rStyle w:val="Spanlink"/>
          <w:sz w:val="28"/>
          <w:szCs w:val="28"/>
          <w:u w:val="single"/>
        </w:rPr>
        <w:t>Закон</w:t>
      </w:r>
      <w:r w:rsidRPr="007416F2">
        <w:rPr>
          <w:sz w:val="28"/>
          <w:szCs w:val="28"/>
        </w:rPr>
        <w:t xml:space="preserve"> о воспитании, который приняла Госдума в сентябре, озадачил педколлективы: касаются ли новые положения детских садов и зачем разрабатывать программу воспитания, если педагоги и так проводят воспитательную работу с дошкольниками. На самом деле обучение и воспитание в детском саду настолько переплетаются, что выделить чисто воспитательные аспекты в образовательном процессе сложно. Новый закон призван усилить воспитательную миссию каждой образовательной организации, и в первую очередь – детских садов. Поэтому педагогам нужно разъяснить основные понятия, которые внес этот закон, и рассказать о предстоящих изменениях в работе. Затем совместно выстроить план действий, чтобы выполнить новые требования.</w:t>
      </w:r>
    </w:p>
    <w:p w:rsidR="00C9291E" w:rsidRPr="007416F2" w:rsidRDefault="00155712" w:rsidP="007416F2">
      <w:pPr>
        <w:pStyle w:val="2"/>
        <w:spacing w:after="280" w:afterAutospacing="1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6F2">
        <w:rPr>
          <w:rFonts w:ascii="Times New Roman" w:hAnsi="Times New Roman" w:cs="Times New Roman"/>
          <w:b/>
          <w:sz w:val="28"/>
          <w:szCs w:val="28"/>
        </w:rPr>
        <w:t>Шаг 1. Разъяснить педагогам основные понятия</w:t>
      </w:r>
    </w:p>
    <w:p w:rsidR="00C9291E" w:rsidRPr="007416F2" w:rsidRDefault="00155712" w:rsidP="007416F2">
      <w:pPr>
        <w:spacing w:after="280" w:afterAutospacing="1"/>
        <w:ind w:left="426" w:firstLine="294"/>
        <w:jc w:val="both"/>
        <w:rPr>
          <w:sz w:val="28"/>
          <w:szCs w:val="28"/>
        </w:rPr>
      </w:pPr>
      <w:r w:rsidRPr="007416F2">
        <w:rPr>
          <w:sz w:val="28"/>
          <w:szCs w:val="28"/>
        </w:rPr>
        <w:t xml:space="preserve">Начать следует с того, что </w:t>
      </w:r>
      <w:r w:rsidRPr="007416F2">
        <w:rPr>
          <w:rStyle w:val="Spanlink"/>
          <w:sz w:val="28"/>
          <w:szCs w:val="28"/>
          <w:u w:val="single"/>
        </w:rPr>
        <w:t>Закон</w:t>
      </w:r>
      <w:r w:rsidRPr="007416F2">
        <w:rPr>
          <w:sz w:val="28"/>
          <w:szCs w:val="28"/>
        </w:rPr>
        <w:t xml:space="preserve"> о воспитании – это условное название </w:t>
      </w:r>
      <w:r w:rsidRPr="007416F2">
        <w:rPr>
          <w:rStyle w:val="Spanlink"/>
          <w:sz w:val="28"/>
          <w:szCs w:val="28"/>
          <w:u w:val="single"/>
        </w:rPr>
        <w:t>Федерального закона от 31.07.2020 № 304-ФЗ</w:t>
      </w:r>
      <w:r w:rsidRPr="007416F2">
        <w:rPr>
          <w:sz w:val="28"/>
          <w:szCs w:val="28"/>
        </w:rPr>
        <w:t xml:space="preserve"> «О внесении изменений в Федеральный закон</w:t>
      </w:r>
      <w:proofErr w:type="gramStart"/>
      <w:r w:rsidR="00EC2BF7">
        <w:rPr>
          <w:sz w:val="28"/>
          <w:szCs w:val="28"/>
        </w:rPr>
        <w:t xml:space="preserve"> </w:t>
      </w:r>
      <w:r w:rsidR="00EC2BF7" w:rsidRPr="007416F2">
        <w:rPr>
          <w:sz w:val="28"/>
          <w:szCs w:val="28"/>
        </w:rPr>
        <w:t>„О</w:t>
      </w:r>
      <w:proofErr w:type="gramEnd"/>
      <w:r w:rsidRPr="007416F2">
        <w:rPr>
          <w:sz w:val="28"/>
          <w:szCs w:val="28"/>
        </w:rPr>
        <w:t>б образовании в Российской Федерации“ по вопросам воспитания обучающихся». Его разработали, чтобы выполнить Указ Президента. Одна из основных целей развития системы образования согласно этому указу – воспитание гармонично развитой и социально ответственной личности на основе духовно-нравственных ценностей народов Российской Федерации, исторических и национально-культурных традиций. Новый закон уточнил понятие воспитания, которое нужно подробно разобрать с педагогами, чтобы они понимали, что теперь от них требуется.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0080"/>
      </w:tblGrid>
      <w:tr w:rsidR="00C9291E" w:rsidRPr="007416F2">
        <w:tc>
          <w:tcPr>
            <w:tcW w:w="0" w:type="auto"/>
            <w:tcBorders>
              <w:top w:val="single" w:sz="6" w:space="0" w:color="808080"/>
              <w:left w:val="single" w:sz="6" w:space="0" w:color="FFFFFF"/>
              <w:bottom w:val="single" w:sz="6" w:space="0" w:color="808080"/>
              <w:right w:val="single" w:sz="6" w:space="0" w:color="FFFFFF"/>
            </w:tcBorders>
            <w:tcMar>
              <w:top w:w="180" w:type="dxa"/>
              <w:left w:w="0" w:type="dxa"/>
              <w:bottom w:w="240" w:type="dxa"/>
            </w:tcMar>
            <w:vAlign w:val="center"/>
          </w:tcPr>
          <w:p w:rsidR="00C9291E" w:rsidRPr="007416F2" w:rsidRDefault="00155712" w:rsidP="007416F2">
            <w:pPr>
              <w:pStyle w:val="H3example-h3"/>
              <w:spacing w:after="280" w:afterAutospacing="1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6F2">
              <w:rPr>
                <w:rStyle w:val="Spanexample-h-color"/>
                <w:rFonts w:ascii="Times New Roman" w:hAnsi="Times New Roman" w:cs="Times New Roman"/>
                <w:sz w:val="28"/>
                <w:szCs w:val="28"/>
              </w:rPr>
              <w:lastRenderedPageBreak/>
              <w:t>Например.</w:t>
            </w:r>
            <w:r w:rsidRPr="007416F2">
              <w:rPr>
                <w:rFonts w:ascii="Times New Roman" w:hAnsi="Times New Roman" w:cs="Times New Roman"/>
                <w:sz w:val="28"/>
                <w:szCs w:val="28"/>
              </w:rPr>
              <w:t xml:space="preserve"> На чем нужно делать акцент в воспитательной работе</w:t>
            </w:r>
          </w:p>
          <w:p w:rsidR="00C9291E" w:rsidRPr="007416F2" w:rsidRDefault="00155712" w:rsidP="007416F2">
            <w:pPr>
              <w:pStyle w:val="example-p"/>
              <w:spacing w:after="0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6F2">
              <w:rPr>
                <w:rFonts w:ascii="Times New Roman" w:hAnsi="Times New Roman" w:cs="Times New Roman"/>
                <w:sz w:val="28"/>
                <w:szCs w:val="28"/>
              </w:rPr>
              <w:t>Теперь в детском саду у воспитанников нужно развивать чувство патриотизма и гражданственности, уважения к старшему поколению, само- и взаимоуважения, бережного отношения к культуре и истории Отечества, его природным богатствам (</w:t>
            </w:r>
            <w:r w:rsidRPr="007416F2">
              <w:rPr>
                <w:rStyle w:val="Spanlink"/>
                <w:rFonts w:ascii="Times New Roman" w:hAnsi="Times New Roman" w:cs="Times New Roman"/>
                <w:sz w:val="28"/>
                <w:szCs w:val="28"/>
                <w:u w:val="single"/>
              </w:rPr>
              <w:t>п. 2 ст. 2 Федерального закона № 273-ФЗ</w:t>
            </w:r>
            <w:r w:rsidRPr="007416F2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</w:tbl>
    <w:p w:rsidR="00C9291E" w:rsidRPr="007416F2" w:rsidRDefault="00C9291E" w:rsidP="007416F2">
      <w:pPr>
        <w:ind w:left="426"/>
        <w:jc w:val="center"/>
        <w:rPr>
          <w:sz w:val="28"/>
          <w:szCs w:val="28"/>
        </w:rPr>
      </w:pPr>
    </w:p>
    <w:p w:rsidR="00C9291E" w:rsidRPr="007416F2" w:rsidRDefault="00155712" w:rsidP="007416F2">
      <w:pPr>
        <w:spacing w:after="280" w:afterAutospacing="1"/>
        <w:ind w:left="426"/>
        <w:jc w:val="center"/>
        <w:rPr>
          <w:sz w:val="28"/>
          <w:szCs w:val="28"/>
        </w:rPr>
      </w:pPr>
      <w:r w:rsidRPr="007416F2">
        <w:rPr>
          <w:sz w:val="28"/>
          <w:szCs w:val="28"/>
        </w:rPr>
        <w:t>Также новый закон конкретизировал определение образовательной программы. Теперь в качестве структурных компонентов в нее входит рабочая программа воспитания (</w:t>
      </w:r>
      <w:r w:rsidRPr="007416F2">
        <w:rPr>
          <w:rStyle w:val="Spanlink"/>
          <w:sz w:val="28"/>
          <w:szCs w:val="28"/>
          <w:u w:val="single"/>
        </w:rPr>
        <w:t>п. 9 ст. 2 Федерального закона № 273-ФЗ</w:t>
      </w:r>
      <w:r w:rsidRPr="007416F2">
        <w:rPr>
          <w:sz w:val="28"/>
          <w:szCs w:val="28"/>
        </w:rPr>
        <w:t>). Этот пункт может вызвать вопросы у педагогов, поэтому нужно разъяснить им все за и против такой программы воспитания в детском саду.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0080"/>
      </w:tblGrid>
      <w:tr w:rsidR="00C9291E" w:rsidRPr="007416F2">
        <w:tc>
          <w:tcPr>
            <w:tcW w:w="0" w:type="auto"/>
            <w:tcBorders>
              <w:top w:val="single" w:sz="6" w:space="0" w:color="808080"/>
              <w:left w:val="single" w:sz="6" w:space="0" w:color="FFFFFF"/>
              <w:bottom w:val="single" w:sz="6" w:space="0" w:color="808080"/>
              <w:right w:val="single" w:sz="6" w:space="0" w:color="FFFFFF"/>
            </w:tcBorders>
            <w:tcMar>
              <w:top w:w="180" w:type="dxa"/>
              <w:left w:w="0" w:type="dxa"/>
              <w:bottom w:w="240" w:type="dxa"/>
            </w:tcMar>
            <w:vAlign w:val="center"/>
          </w:tcPr>
          <w:p w:rsidR="00C9291E" w:rsidRPr="007416F2" w:rsidRDefault="00155712" w:rsidP="007416F2">
            <w:pPr>
              <w:pStyle w:val="H3example-h3"/>
              <w:spacing w:after="280" w:afterAutospacing="1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6F2">
              <w:rPr>
                <w:rStyle w:val="Spanexample-h-color"/>
                <w:rFonts w:ascii="Times New Roman" w:hAnsi="Times New Roman" w:cs="Times New Roman"/>
                <w:sz w:val="28"/>
                <w:szCs w:val="28"/>
              </w:rPr>
              <w:t>Например.</w:t>
            </w:r>
            <w:r w:rsidRPr="007416F2">
              <w:rPr>
                <w:rFonts w:ascii="Times New Roman" w:hAnsi="Times New Roman" w:cs="Times New Roman"/>
                <w:sz w:val="28"/>
                <w:szCs w:val="28"/>
              </w:rPr>
              <w:t xml:space="preserve"> Зачем нужна отдельная программа воспитания в детском саду</w:t>
            </w:r>
          </w:p>
          <w:p w:rsidR="00C9291E" w:rsidRPr="007416F2" w:rsidRDefault="00155712" w:rsidP="007416F2">
            <w:pPr>
              <w:pStyle w:val="example-p"/>
              <w:spacing w:after="0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6F2">
              <w:rPr>
                <w:rFonts w:ascii="Times New Roman" w:hAnsi="Times New Roman" w:cs="Times New Roman"/>
                <w:sz w:val="28"/>
                <w:szCs w:val="28"/>
              </w:rPr>
              <w:t xml:space="preserve">Такие же вопросы педагоги задавали по поводу разработки рабочих программ (учебных предметов, модулей, дисциплин), которые согласно определению входят в образовательную программу как структурный компонент. В большинстве регионов наличие таких рабочих программ стало обязательным требованием органов контроля и надзора в сфере образования. Связано это с тем, что требования </w:t>
            </w:r>
            <w:r w:rsidRPr="007416F2">
              <w:rPr>
                <w:rStyle w:val="Spanlink"/>
                <w:rFonts w:ascii="Times New Roman" w:hAnsi="Times New Roman" w:cs="Times New Roman"/>
                <w:sz w:val="28"/>
                <w:szCs w:val="28"/>
                <w:u w:val="single"/>
              </w:rPr>
              <w:t>Федерального закона № 273-ФЗ</w:t>
            </w:r>
            <w:r w:rsidRPr="007416F2">
              <w:rPr>
                <w:rFonts w:ascii="Times New Roman" w:hAnsi="Times New Roman" w:cs="Times New Roman"/>
                <w:sz w:val="28"/>
                <w:szCs w:val="28"/>
              </w:rPr>
              <w:t xml:space="preserve"> едины для всех образовательных организаций. Это же касается требования разработать рабочую программу воспитания.</w:t>
            </w:r>
          </w:p>
        </w:tc>
      </w:tr>
    </w:tbl>
    <w:p w:rsidR="00C9291E" w:rsidRPr="007416F2" w:rsidRDefault="00C9291E" w:rsidP="007416F2">
      <w:pPr>
        <w:ind w:left="426"/>
        <w:jc w:val="center"/>
        <w:rPr>
          <w:sz w:val="28"/>
          <w:szCs w:val="28"/>
        </w:rPr>
      </w:pPr>
    </w:p>
    <w:p w:rsidR="007416F2" w:rsidRDefault="007416F2" w:rsidP="007416F2">
      <w:pPr>
        <w:pStyle w:val="3"/>
        <w:spacing w:after="280" w:afterAutospacing="1"/>
        <w:ind w:left="426"/>
        <w:jc w:val="center"/>
        <w:rPr>
          <w:sz w:val="28"/>
          <w:szCs w:val="28"/>
        </w:rPr>
      </w:pPr>
    </w:p>
    <w:p w:rsidR="007416F2" w:rsidRDefault="007416F2" w:rsidP="007416F2">
      <w:pPr>
        <w:pStyle w:val="3"/>
        <w:spacing w:after="280" w:afterAutospacing="1"/>
        <w:ind w:left="426"/>
        <w:jc w:val="center"/>
        <w:rPr>
          <w:sz w:val="28"/>
          <w:szCs w:val="28"/>
        </w:rPr>
      </w:pPr>
    </w:p>
    <w:p w:rsidR="007416F2" w:rsidRDefault="007416F2" w:rsidP="007416F2">
      <w:pPr>
        <w:pStyle w:val="3"/>
        <w:spacing w:after="280" w:afterAutospacing="1"/>
        <w:rPr>
          <w:sz w:val="28"/>
          <w:szCs w:val="28"/>
        </w:rPr>
      </w:pPr>
    </w:p>
    <w:p w:rsidR="007416F2" w:rsidRPr="007416F2" w:rsidRDefault="007416F2" w:rsidP="007416F2"/>
    <w:p w:rsidR="00C9291E" w:rsidRPr="007416F2" w:rsidRDefault="00155712" w:rsidP="007416F2">
      <w:pPr>
        <w:pStyle w:val="3"/>
        <w:spacing w:after="280" w:afterAutospacing="1"/>
        <w:ind w:left="426"/>
        <w:jc w:val="center"/>
        <w:rPr>
          <w:sz w:val="28"/>
          <w:szCs w:val="28"/>
        </w:rPr>
      </w:pPr>
      <w:r w:rsidRPr="007416F2">
        <w:rPr>
          <w:sz w:val="28"/>
          <w:szCs w:val="28"/>
        </w:rPr>
        <w:lastRenderedPageBreak/>
        <w:t>Рабочая программа воспитания в детском саду – за и против</w:t>
      </w:r>
    </w:p>
    <w:p w:rsidR="00C9291E" w:rsidRPr="007416F2" w:rsidRDefault="00C9291E" w:rsidP="007416F2">
      <w:pPr>
        <w:ind w:left="426"/>
        <w:jc w:val="center"/>
        <w:rPr>
          <w:sz w:val="28"/>
          <w:szCs w:val="28"/>
        </w:rPr>
      </w:pPr>
    </w:p>
    <w:p w:rsidR="00C9291E" w:rsidRPr="007416F2" w:rsidRDefault="00ED5E88" w:rsidP="007416F2">
      <w:pPr>
        <w:ind w:left="426"/>
        <w:jc w:val="center"/>
        <w:rPr>
          <w:sz w:val="28"/>
          <w:szCs w:val="28"/>
        </w:rPr>
      </w:pPr>
      <w:r w:rsidRPr="007416F2">
        <w:rPr>
          <w:noProof/>
          <w:sz w:val="28"/>
          <w:szCs w:val="28"/>
        </w:rPr>
        <w:drawing>
          <wp:inline distT="0" distB="0" distL="0" distR="0">
            <wp:extent cx="5935466" cy="3131820"/>
            <wp:effectExtent l="19050" t="0" r="813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466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16F2">
        <w:rPr>
          <w:noProof/>
          <w:sz w:val="28"/>
          <w:szCs w:val="28"/>
        </w:rPr>
        <w:drawing>
          <wp:inline distT="0" distB="0" distL="0" distR="0">
            <wp:extent cx="5486400" cy="26765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91E" w:rsidRPr="007416F2" w:rsidRDefault="00155712" w:rsidP="007416F2">
      <w:pPr>
        <w:spacing w:after="280" w:afterAutospacing="1"/>
        <w:ind w:firstLine="567"/>
        <w:jc w:val="both"/>
        <w:rPr>
          <w:sz w:val="28"/>
          <w:szCs w:val="28"/>
        </w:rPr>
      </w:pPr>
      <w:r w:rsidRPr="007416F2">
        <w:rPr>
          <w:sz w:val="28"/>
          <w:szCs w:val="28"/>
        </w:rPr>
        <w:t xml:space="preserve">Важно обратить внимание педагогов и на то, что закон оставляет право и компетенцию дошкольной организации самостоятельно разрабатывать и утверждать рабочую программу воспитания, </w:t>
      </w:r>
      <w:proofErr w:type="gramStart"/>
      <w:r w:rsidRPr="007416F2">
        <w:rPr>
          <w:sz w:val="28"/>
          <w:szCs w:val="28"/>
        </w:rPr>
        <w:t>а</w:t>
      </w:r>
      <w:proofErr w:type="gramEnd"/>
      <w:r w:rsidRPr="007416F2">
        <w:rPr>
          <w:sz w:val="28"/>
          <w:szCs w:val="28"/>
        </w:rPr>
        <w:t xml:space="preserve"> следовательно, определять ее структуру и содержание. Срок, к которому программа воспитания должна быть готова и к которому необходимо скорректировать образовательную программу детского сада, – не позднее 1 сентября 2021 года. Поэтому основная задача педколлектива на ближайший год – создать, а потом утвердить проект такой рабочей программы воспитания, которая поможет каждому педагогу </w:t>
      </w:r>
      <w:r w:rsidRPr="007416F2">
        <w:rPr>
          <w:sz w:val="28"/>
          <w:szCs w:val="28"/>
        </w:rPr>
        <w:lastRenderedPageBreak/>
        <w:t>сосредоточиться на решении воспитательных и развивающих задач в комплексе с обучающими задачами.</w:t>
      </w:r>
    </w:p>
    <w:p w:rsidR="00C9291E" w:rsidRPr="007416F2" w:rsidRDefault="00155712" w:rsidP="007416F2">
      <w:pPr>
        <w:pStyle w:val="2"/>
        <w:spacing w:after="280" w:afterAutospacing="1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6F2">
        <w:rPr>
          <w:rFonts w:ascii="Times New Roman" w:hAnsi="Times New Roman" w:cs="Times New Roman"/>
          <w:b/>
          <w:sz w:val="28"/>
          <w:szCs w:val="28"/>
        </w:rPr>
        <w:t>Шаг 2. Ознакомить родителей с новыми положениями закона</w:t>
      </w:r>
    </w:p>
    <w:p w:rsidR="00C9291E" w:rsidRPr="007416F2" w:rsidRDefault="00155712" w:rsidP="007416F2">
      <w:pPr>
        <w:spacing w:after="280" w:afterAutospacing="1"/>
        <w:ind w:left="426"/>
        <w:jc w:val="center"/>
        <w:rPr>
          <w:sz w:val="28"/>
          <w:szCs w:val="28"/>
        </w:rPr>
      </w:pPr>
      <w:r w:rsidRPr="007416F2">
        <w:rPr>
          <w:sz w:val="28"/>
          <w:szCs w:val="28"/>
        </w:rPr>
        <w:t xml:space="preserve">Родители воспитанников – непосредственные участники образовательных отношений по закону, поэтому они должны быть в курсе всех изменений, которые касаются образовательной деятельности дошкольной организации. Кроме того, родители вправе участвовать в разработке программы воспитания совместно с педагогами. Поэтому следующий шаг – ознакомить родителей с новыми положениями закона. Для этого необходимо </w:t>
      </w:r>
      <w:proofErr w:type="gramStart"/>
      <w:r w:rsidRPr="007416F2">
        <w:rPr>
          <w:sz w:val="28"/>
          <w:szCs w:val="28"/>
        </w:rPr>
        <w:t>разместить информацию</w:t>
      </w:r>
      <w:proofErr w:type="gramEnd"/>
      <w:r w:rsidRPr="007416F2">
        <w:rPr>
          <w:sz w:val="28"/>
          <w:szCs w:val="28"/>
        </w:rPr>
        <w:t xml:space="preserve"> на сайте дошкольной организации, информационных стендах, подготовить презентацию и рассказать на родительских собраниях, что теперь педагоги будут проводить воспитательную работу по-новому.</w:t>
      </w:r>
    </w:p>
    <w:p w:rsidR="00C9291E" w:rsidRPr="007416F2" w:rsidRDefault="00155712" w:rsidP="007416F2">
      <w:pPr>
        <w:spacing w:after="280" w:afterAutospacing="1"/>
        <w:ind w:left="426"/>
        <w:jc w:val="center"/>
        <w:rPr>
          <w:sz w:val="28"/>
          <w:szCs w:val="28"/>
        </w:rPr>
      </w:pPr>
      <w:r w:rsidRPr="007416F2">
        <w:rPr>
          <w:sz w:val="28"/>
          <w:szCs w:val="28"/>
        </w:rPr>
        <w:t>Выступить перед родителями и не упустить все важные изменения в </w:t>
      </w:r>
      <w:proofErr w:type="gramStart"/>
      <w:r w:rsidRPr="007416F2">
        <w:rPr>
          <w:sz w:val="28"/>
          <w:szCs w:val="28"/>
        </w:rPr>
        <w:t>законе по вопросам</w:t>
      </w:r>
      <w:proofErr w:type="gramEnd"/>
      <w:r w:rsidRPr="007416F2">
        <w:rPr>
          <w:sz w:val="28"/>
          <w:szCs w:val="28"/>
        </w:rPr>
        <w:t xml:space="preserve"> воспитания поможет памятка. Такие же памятки можно раздать родителям в конце встречи.</w:t>
      </w:r>
    </w:p>
    <w:p w:rsidR="00C9291E" w:rsidRPr="007416F2" w:rsidRDefault="00124D89" w:rsidP="007416F2">
      <w:pPr>
        <w:ind w:left="426"/>
        <w:jc w:val="center"/>
        <w:rPr>
          <w:sz w:val="28"/>
          <w:szCs w:val="28"/>
        </w:rPr>
      </w:pPr>
      <w:r w:rsidRPr="00124D89">
        <w:rPr>
          <w:sz w:val="28"/>
          <w:szCs w:val="28"/>
        </w:rPr>
        <w:pict>
          <v:rect id="_x0000_i1025" style="width:6in;height:.75pt" o:hralign="center" o:hrstd="t" o:hrnoshade="t" o:hr="t" fillcolor="black" stroked="f">
            <v:path strokeok="f"/>
          </v:rect>
        </w:pict>
      </w:r>
    </w:p>
    <w:p w:rsidR="00C9291E" w:rsidRPr="007416F2" w:rsidRDefault="00C9291E" w:rsidP="007416F2">
      <w:pPr>
        <w:pStyle w:val="remark-p"/>
        <w:spacing w:after="280" w:afterAutospacing="1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7416F2" w:rsidRDefault="00155712" w:rsidP="007416F2">
      <w:pPr>
        <w:spacing w:after="280" w:afterAutospacing="1"/>
        <w:ind w:left="426"/>
        <w:jc w:val="center"/>
        <w:rPr>
          <w:b/>
          <w:bCs/>
          <w:sz w:val="28"/>
          <w:szCs w:val="28"/>
        </w:rPr>
      </w:pPr>
      <w:r w:rsidRPr="007416F2">
        <w:rPr>
          <w:b/>
          <w:bCs/>
          <w:sz w:val="28"/>
          <w:szCs w:val="28"/>
        </w:rPr>
        <w:t>Памятка для старшего воспитателя</w:t>
      </w:r>
      <w:r w:rsidR="00ED5E88" w:rsidRPr="007416F2">
        <w:rPr>
          <w:noProof/>
          <w:sz w:val="28"/>
          <w:szCs w:val="28"/>
        </w:rPr>
        <w:drawing>
          <wp:inline distT="0" distB="0" distL="0" distR="0">
            <wp:extent cx="4385310" cy="1786608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10" cy="178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91E" w:rsidRPr="007416F2" w:rsidRDefault="00ED5E88" w:rsidP="007416F2">
      <w:pPr>
        <w:spacing w:after="280" w:afterAutospacing="1"/>
        <w:ind w:left="426"/>
        <w:jc w:val="center"/>
        <w:rPr>
          <w:sz w:val="28"/>
          <w:szCs w:val="28"/>
        </w:rPr>
      </w:pPr>
      <w:r w:rsidRPr="007416F2">
        <w:rPr>
          <w:noProof/>
          <w:sz w:val="28"/>
          <w:szCs w:val="28"/>
        </w:rPr>
        <w:lastRenderedPageBreak/>
        <w:drawing>
          <wp:inline distT="0" distB="0" distL="0" distR="0">
            <wp:extent cx="5170170" cy="425319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804" cy="425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91E" w:rsidRPr="007416F2" w:rsidRDefault="00155712" w:rsidP="007416F2">
      <w:pPr>
        <w:pStyle w:val="2"/>
        <w:spacing w:after="280" w:afterAutospacing="1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6F2">
        <w:rPr>
          <w:rFonts w:ascii="Times New Roman" w:hAnsi="Times New Roman" w:cs="Times New Roman"/>
          <w:b/>
          <w:sz w:val="28"/>
          <w:szCs w:val="28"/>
        </w:rPr>
        <w:t>Шаг 3. Создать инициативную группу</w:t>
      </w:r>
    </w:p>
    <w:p w:rsidR="00C9291E" w:rsidRPr="007416F2" w:rsidRDefault="00124D89" w:rsidP="007416F2">
      <w:pPr>
        <w:ind w:left="426"/>
        <w:jc w:val="center"/>
        <w:rPr>
          <w:b/>
          <w:sz w:val="28"/>
          <w:szCs w:val="28"/>
        </w:rPr>
      </w:pPr>
      <w:r w:rsidRPr="00124D89">
        <w:rPr>
          <w:b/>
          <w:sz w:val="28"/>
          <w:szCs w:val="28"/>
        </w:rPr>
        <w:pict>
          <v:rect id="_x0000_i1026" style="width:6in;height:.75pt" o:hralign="center" o:hrstd="t" o:hrnoshade="t" o:hr="t" fillcolor="black" stroked="f">
            <v:path strokeok="f"/>
          </v:rect>
        </w:pict>
      </w:r>
    </w:p>
    <w:p w:rsidR="00C9291E" w:rsidRPr="007416F2" w:rsidRDefault="00C9291E" w:rsidP="007416F2">
      <w:pPr>
        <w:ind w:left="426"/>
        <w:jc w:val="center"/>
        <w:rPr>
          <w:sz w:val="28"/>
          <w:szCs w:val="28"/>
        </w:rPr>
      </w:pPr>
    </w:p>
    <w:p w:rsidR="00C9291E" w:rsidRPr="007416F2" w:rsidRDefault="00155712" w:rsidP="007416F2">
      <w:pPr>
        <w:spacing w:after="280" w:afterAutospacing="1"/>
        <w:ind w:left="426" w:firstLine="294"/>
        <w:jc w:val="both"/>
        <w:rPr>
          <w:sz w:val="28"/>
          <w:szCs w:val="28"/>
        </w:rPr>
      </w:pPr>
      <w:r w:rsidRPr="007416F2">
        <w:rPr>
          <w:sz w:val="28"/>
          <w:szCs w:val="28"/>
        </w:rPr>
        <w:t>Чтобы разработать программу воспитания, требуется создать инициативную группу педагогов. Для этого заведующий должен издать приказ и утвердить положение об инициативной группе. Также необходимо будет внести изменения в должностные инструкции педагогов, чтобы актуализировать воспитательную функцию в их работе в соответствии с рабочей программой воспитания.</w:t>
      </w:r>
    </w:p>
    <w:p w:rsidR="00C9291E" w:rsidRPr="007416F2" w:rsidRDefault="00155712" w:rsidP="007416F2">
      <w:pPr>
        <w:spacing w:after="280" w:afterAutospacing="1"/>
        <w:ind w:left="426" w:firstLine="294"/>
        <w:jc w:val="both"/>
        <w:rPr>
          <w:sz w:val="28"/>
          <w:szCs w:val="28"/>
        </w:rPr>
      </w:pPr>
      <w:proofErr w:type="gramStart"/>
      <w:r w:rsidRPr="007416F2">
        <w:rPr>
          <w:sz w:val="28"/>
          <w:szCs w:val="28"/>
        </w:rPr>
        <w:t>Инициативной группе предстоит проанализировать содержание ООП ДО и выделить в ней воспитательные задачи.</w:t>
      </w:r>
      <w:proofErr w:type="gramEnd"/>
      <w:r w:rsidRPr="007416F2">
        <w:rPr>
          <w:sz w:val="28"/>
          <w:szCs w:val="28"/>
        </w:rPr>
        <w:t xml:space="preserve"> Затем методом мозгового штурма или с помощью «Корзины идей» определить структуру программы воспитания, которая не будет противоречить содержанию ООП. Чтобы распределить нагрузку, следует назначить </w:t>
      </w:r>
      <w:proofErr w:type="gramStart"/>
      <w:r w:rsidRPr="007416F2">
        <w:rPr>
          <w:sz w:val="28"/>
          <w:szCs w:val="28"/>
        </w:rPr>
        <w:t>ответственных</w:t>
      </w:r>
      <w:proofErr w:type="gramEnd"/>
      <w:r w:rsidRPr="007416F2">
        <w:rPr>
          <w:sz w:val="28"/>
          <w:szCs w:val="28"/>
        </w:rPr>
        <w:t>, которые к конкретному сроку разработают отдельные компоненты программы.</w:t>
      </w:r>
    </w:p>
    <w:p w:rsidR="00C9291E" w:rsidRPr="007416F2" w:rsidRDefault="00155712" w:rsidP="007416F2">
      <w:pPr>
        <w:spacing w:after="280" w:afterAutospacing="1"/>
        <w:ind w:left="426"/>
        <w:jc w:val="both"/>
        <w:rPr>
          <w:sz w:val="28"/>
          <w:szCs w:val="28"/>
        </w:rPr>
      </w:pPr>
      <w:r w:rsidRPr="007416F2">
        <w:rPr>
          <w:sz w:val="28"/>
          <w:szCs w:val="28"/>
        </w:rPr>
        <w:lastRenderedPageBreak/>
        <w:t>Членам инициативной группы педагогов также необходимо будет определить инициативную группу родителей и предусмотреть рабочие встречи с ними, чтобы совместно обсуждать результаты разработки и корректировки программы. В конце этой работы инициативная группа должна представить проект рабочей программы коллективу детского сада с рекомендациями, как интегрировать новые воспитательные задачи в рабочие программы воспитателей разных возрастных групп.</w:t>
      </w:r>
    </w:p>
    <w:p w:rsidR="00C9291E" w:rsidRPr="007416F2" w:rsidRDefault="00155712" w:rsidP="007416F2">
      <w:pPr>
        <w:pStyle w:val="2"/>
        <w:spacing w:after="280" w:afterAutospacing="1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6F2">
        <w:rPr>
          <w:rFonts w:ascii="Times New Roman" w:hAnsi="Times New Roman" w:cs="Times New Roman"/>
          <w:b/>
          <w:sz w:val="28"/>
          <w:szCs w:val="28"/>
        </w:rPr>
        <w:t>Шаг 4. Определить структуру рабочей программы воспитания</w:t>
      </w:r>
    </w:p>
    <w:p w:rsidR="00C9291E" w:rsidRPr="007416F2" w:rsidRDefault="00155712" w:rsidP="007416F2">
      <w:pPr>
        <w:spacing w:after="280" w:afterAutospacing="1"/>
        <w:ind w:left="426" w:firstLine="294"/>
        <w:jc w:val="both"/>
        <w:rPr>
          <w:sz w:val="28"/>
          <w:szCs w:val="28"/>
        </w:rPr>
      </w:pPr>
      <w:r w:rsidRPr="007416F2">
        <w:rPr>
          <w:sz w:val="28"/>
          <w:szCs w:val="28"/>
        </w:rPr>
        <w:t xml:space="preserve">Рабочая программа воспитания – часть ООП </w:t>
      </w:r>
      <w:proofErr w:type="gramStart"/>
      <w:r w:rsidRPr="007416F2">
        <w:rPr>
          <w:sz w:val="28"/>
          <w:szCs w:val="28"/>
        </w:rPr>
        <w:t>ДО</w:t>
      </w:r>
      <w:proofErr w:type="gramEnd"/>
      <w:r w:rsidRPr="007416F2">
        <w:rPr>
          <w:sz w:val="28"/>
          <w:szCs w:val="28"/>
        </w:rPr>
        <w:t xml:space="preserve">, </w:t>
      </w:r>
      <w:proofErr w:type="gramStart"/>
      <w:r w:rsidRPr="007416F2">
        <w:rPr>
          <w:sz w:val="28"/>
          <w:szCs w:val="28"/>
        </w:rPr>
        <w:t>принципам</w:t>
      </w:r>
      <w:proofErr w:type="gramEnd"/>
      <w:r w:rsidRPr="007416F2">
        <w:rPr>
          <w:sz w:val="28"/>
          <w:szCs w:val="28"/>
        </w:rPr>
        <w:t>, целям, задачам и содержанию которой она не должна противоречить. Поэтому логично будет в структуре рабочей программы воспитания предусмотреть целевой, содержательный и организационный разделы.</w:t>
      </w:r>
    </w:p>
    <w:p w:rsidR="00C9291E" w:rsidRPr="007416F2" w:rsidRDefault="00ED5E88" w:rsidP="007416F2">
      <w:pPr>
        <w:spacing w:after="280" w:afterAutospacing="1"/>
        <w:ind w:left="426"/>
        <w:jc w:val="center"/>
        <w:rPr>
          <w:sz w:val="28"/>
          <w:szCs w:val="28"/>
        </w:rPr>
      </w:pPr>
      <w:r w:rsidRPr="007416F2">
        <w:rPr>
          <w:noProof/>
          <w:sz w:val="28"/>
          <w:szCs w:val="28"/>
        </w:rPr>
        <w:drawing>
          <wp:inline distT="0" distB="0" distL="0" distR="0">
            <wp:extent cx="5486400" cy="29337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91E" w:rsidRPr="007416F2" w:rsidRDefault="00155712" w:rsidP="007416F2">
      <w:pPr>
        <w:spacing w:after="280" w:afterAutospacing="1"/>
        <w:ind w:left="426" w:firstLine="294"/>
        <w:jc w:val="both"/>
        <w:rPr>
          <w:sz w:val="28"/>
          <w:szCs w:val="28"/>
        </w:rPr>
      </w:pPr>
      <w:r w:rsidRPr="007416F2">
        <w:rPr>
          <w:b/>
          <w:bCs/>
          <w:sz w:val="28"/>
          <w:szCs w:val="28"/>
        </w:rPr>
        <w:t>Сформулировать цели и задачи в целевом разделе.</w:t>
      </w:r>
      <w:r w:rsidRPr="007416F2">
        <w:rPr>
          <w:sz w:val="28"/>
          <w:szCs w:val="28"/>
        </w:rPr>
        <w:t xml:space="preserve"> Для этого можно использовать положения Концепции духовно-нравственного развития и воспитания личности гражданина России. Необходимо также ориентироваться на ту комплексную вариативную образовательную программу, которая является основой ООП вашего детского сада. Пример формулировок воспитательных задач.</w:t>
      </w:r>
    </w:p>
    <w:p w:rsidR="00C9291E" w:rsidRPr="007416F2" w:rsidRDefault="00ED5E88" w:rsidP="007416F2">
      <w:pPr>
        <w:spacing w:after="280" w:afterAutospacing="1"/>
        <w:ind w:left="426"/>
        <w:jc w:val="center"/>
        <w:rPr>
          <w:sz w:val="28"/>
          <w:szCs w:val="28"/>
        </w:rPr>
      </w:pPr>
      <w:r w:rsidRPr="007416F2">
        <w:rPr>
          <w:noProof/>
          <w:sz w:val="28"/>
          <w:szCs w:val="28"/>
        </w:rPr>
        <w:lastRenderedPageBreak/>
        <w:drawing>
          <wp:inline distT="0" distB="0" distL="0" distR="0">
            <wp:extent cx="6024468" cy="488442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888" cy="488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5712" w:rsidRPr="007416F2">
        <w:rPr>
          <w:sz w:val="28"/>
          <w:szCs w:val="28"/>
        </w:rPr>
        <w:br/>
      </w:r>
    </w:p>
    <w:p w:rsidR="00C9291E" w:rsidRPr="007416F2" w:rsidRDefault="00155712" w:rsidP="007416F2">
      <w:pPr>
        <w:spacing w:after="280" w:afterAutospacing="1"/>
        <w:ind w:firstLine="567"/>
        <w:jc w:val="both"/>
        <w:rPr>
          <w:sz w:val="28"/>
          <w:szCs w:val="28"/>
        </w:rPr>
      </w:pPr>
      <w:r w:rsidRPr="007416F2">
        <w:rPr>
          <w:b/>
          <w:bCs/>
          <w:sz w:val="28"/>
          <w:szCs w:val="28"/>
        </w:rPr>
        <w:t>Включить в </w:t>
      </w:r>
      <w:proofErr w:type="gramStart"/>
      <w:r w:rsidRPr="007416F2">
        <w:rPr>
          <w:b/>
          <w:bCs/>
          <w:sz w:val="28"/>
          <w:szCs w:val="28"/>
        </w:rPr>
        <w:t>целевой раздел</w:t>
      </w:r>
      <w:proofErr w:type="gramEnd"/>
      <w:r w:rsidRPr="007416F2">
        <w:rPr>
          <w:b/>
          <w:bCs/>
          <w:sz w:val="28"/>
          <w:szCs w:val="28"/>
        </w:rPr>
        <w:t xml:space="preserve"> значимые характеристики.</w:t>
      </w:r>
      <w:r w:rsidRPr="007416F2">
        <w:rPr>
          <w:sz w:val="28"/>
          <w:szCs w:val="28"/>
        </w:rPr>
        <w:t xml:space="preserve"> Среди значимых характеристик следует включить одну из особенностей современной социокультурной ситуации, в которой растут и развиваются дети. Суть ее в том, что окружающий ребенка мир характеризуется определенной культурной неустойчивостью из-за смешивания культур и стирания культурных границ. В этой ситуации актуально сформировать у детей базовую систему ценностей – основу морального, нравственного поведения в течение всей жизни.</w:t>
      </w:r>
    </w:p>
    <w:p w:rsidR="00C9291E" w:rsidRPr="007416F2" w:rsidRDefault="00155712" w:rsidP="007416F2">
      <w:pPr>
        <w:spacing w:after="100" w:afterAutospacing="1"/>
        <w:ind w:firstLine="426"/>
        <w:jc w:val="both"/>
        <w:rPr>
          <w:sz w:val="28"/>
          <w:szCs w:val="28"/>
        </w:rPr>
      </w:pPr>
      <w:r w:rsidRPr="007416F2">
        <w:rPr>
          <w:b/>
          <w:bCs/>
          <w:sz w:val="28"/>
          <w:szCs w:val="28"/>
        </w:rPr>
        <w:t>Определить планируемые результаты.</w:t>
      </w:r>
      <w:r w:rsidRPr="007416F2">
        <w:rPr>
          <w:sz w:val="28"/>
          <w:szCs w:val="28"/>
        </w:rPr>
        <w:t xml:space="preserve"> Для этого можно использовать целевые ориентиры ФГОС и спроецировать их на портрет выпускника – его личностные качества, предпосылки универсальных учебных действий, в основном регулятивных и личностных, и описание приобретенного ребенком опыта. Можно сформулировать планируемые результаты в виде личностных качеств ребенка. Пример, как оформить планируемые результаты воспитания в целевом разделе.</w:t>
      </w:r>
    </w:p>
    <w:p w:rsidR="00C9291E" w:rsidRPr="007416F2" w:rsidRDefault="00C9291E" w:rsidP="007416F2">
      <w:pPr>
        <w:ind w:left="426"/>
        <w:rPr>
          <w:sz w:val="28"/>
          <w:szCs w:val="28"/>
        </w:rPr>
      </w:pPr>
    </w:p>
    <w:p w:rsidR="007416F2" w:rsidRDefault="00ED5E88" w:rsidP="007416F2">
      <w:pPr>
        <w:spacing w:after="280" w:afterAutospacing="1"/>
        <w:ind w:left="426"/>
        <w:jc w:val="center"/>
        <w:rPr>
          <w:rStyle w:val="Spanlink"/>
          <w:sz w:val="28"/>
          <w:szCs w:val="28"/>
          <w:u w:val="single"/>
        </w:rPr>
      </w:pPr>
      <w:r w:rsidRPr="007416F2">
        <w:rPr>
          <w:noProof/>
          <w:sz w:val="28"/>
          <w:szCs w:val="28"/>
        </w:rPr>
        <w:drawing>
          <wp:inline distT="0" distB="0" distL="0" distR="0">
            <wp:extent cx="5135269" cy="2080260"/>
            <wp:effectExtent l="19050" t="0" r="8231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09" cy="207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6F2" w:rsidRDefault="00ED5E88" w:rsidP="007416F2">
      <w:pPr>
        <w:spacing w:after="280" w:afterAutospacing="1"/>
        <w:ind w:left="426"/>
        <w:jc w:val="center"/>
        <w:rPr>
          <w:b/>
          <w:bCs/>
          <w:sz w:val="28"/>
          <w:szCs w:val="28"/>
        </w:rPr>
      </w:pPr>
      <w:r w:rsidRPr="007416F2">
        <w:rPr>
          <w:noProof/>
          <w:sz w:val="28"/>
          <w:szCs w:val="28"/>
        </w:rPr>
        <w:drawing>
          <wp:inline distT="0" distB="0" distL="0" distR="0">
            <wp:extent cx="5086350" cy="3814763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855" cy="381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5712" w:rsidRPr="007416F2">
        <w:rPr>
          <w:sz w:val="28"/>
          <w:szCs w:val="28"/>
        </w:rPr>
        <w:br/>
      </w:r>
    </w:p>
    <w:p w:rsidR="00C9291E" w:rsidRPr="007416F2" w:rsidRDefault="00155712" w:rsidP="007416F2">
      <w:pPr>
        <w:spacing w:after="280" w:afterAutospacing="1"/>
        <w:ind w:left="426" w:firstLine="294"/>
        <w:jc w:val="both"/>
        <w:rPr>
          <w:sz w:val="28"/>
          <w:szCs w:val="28"/>
        </w:rPr>
      </w:pPr>
      <w:r w:rsidRPr="007416F2">
        <w:rPr>
          <w:b/>
          <w:bCs/>
          <w:sz w:val="28"/>
          <w:szCs w:val="28"/>
        </w:rPr>
        <w:t>Оформить содержательный раздел.</w:t>
      </w:r>
      <w:r w:rsidRPr="007416F2">
        <w:rPr>
          <w:sz w:val="28"/>
          <w:szCs w:val="28"/>
        </w:rPr>
        <w:t xml:space="preserve"> В нем необходимо описать: воспитательную деятельность и как она интегрируется с содержанием образовательных областей; вариативные формы, способы, методы и средства воспитания; особенности взаимодействия педагогов с семьями для решения воспитательных задач.</w:t>
      </w:r>
    </w:p>
    <w:p w:rsidR="00C9291E" w:rsidRPr="007416F2" w:rsidRDefault="00155712" w:rsidP="007416F2">
      <w:pPr>
        <w:spacing w:after="280" w:afterAutospacing="1"/>
        <w:ind w:left="426" w:firstLine="294"/>
        <w:jc w:val="both"/>
        <w:rPr>
          <w:sz w:val="28"/>
          <w:szCs w:val="28"/>
        </w:rPr>
      </w:pPr>
      <w:r w:rsidRPr="007416F2">
        <w:rPr>
          <w:sz w:val="28"/>
          <w:szCs w:val="28"/>
        </w:rPr>
        <w:lastRenderedPageBreak/>
        <w:t>Как выстроить содержание рабочей программы воспитания на примере образовательной области «Социально-коммуникативное развитие». Данный пример демонстрирует, как можно выделить наиболее актуальные содержательные линии воспитательной работы при освоении данной образовательной области, провести их между разными возрастными группами и представить их в программе.</w:t>
      </w:r>
    </w:p>
    <w:p w:rsidR="00C9291E" w:rsidRPr="007416F2" w:rsidRDefault="00124D89" w:rsidP="007416F2">
      <w:pPr>
        <w:ind w:left="426"/>
        <w:jc w:val="center"/>
        <w:rPr>
          <w:sz w:val="28"/>
          <w:szCs w:val="28"/>
        </w:rPr>
      </w:pPr>
      <w:r w:rsidRPr="00124D89">
        <w:rPr>
          <w:sz w:val="28"/>
          <w:szCs w:val="28"/>
        </w:rPr>
        <w:pict>
          <v:rect id="_x0000_i1027" style="width:6in;height:.75pt" o:hralign="center" o:hrstd="t" o:hrnoshade="t" o:hr="t" fillcolor="black" stroked="f">
            <v:path strokeok="f"/>
          </v:rect>
        </w:pict>
      </w:r>
    </w:p>
    <w:p w:rsidR="00C9291E" w:rsidRPr="007416F2" w:rsidRDefault="00C9291E" w:rsidP="007416F2">
      <w:pPr>
        <w:ind w:left="426"/>
        <w:jc w:val="center"/>
        <w:rPr>
          <w:sz w:val="28"/>
          <w:szCs w:val="28"/>
        </w:rPr>
      </w:pPr>
    </w:p>
    <w:p w:rsidR="007416F2" w:rsidRDefault="00ED5E88" w:rsidP="007416F2">
      <w:pPr>
        <w:spacing w:after="280" w:afterAutospacing="1"/>
        <w:ind w:left="426"/>
        <w:jc w:val="center"/>
        <w:rPr>
          <w:rStyle w:val="Spanlink"/>
          <w:sz w:val="28"/>
          <w:szCs w:val="28"/>
          <w:u w:val="single"/>
        </w:rPr>
      </w:pPr>
      <w:r w:rsidRPr="007416F2">
        <w:rPr>
          <w:noProof/>
          <w:sz w:val="28"/>
          <w:szCs w:val="28"/>
        </w:rPr>
        <w:drawing>
          <wp:inline distT="0" distB="0" distL="0" distR="0">
            <wp:extent cx="4377690" cy="1826966"/>
            <wp:effectExtent l="1905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661" cy="182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712" w:rsidRPr="007416F2" w:rsidRDefault="00ED5E88" w:rsidP="007416F2">
      <w:pPr>
        <w:spacing w:after="280" w:afterAutospacing="1"/>
        <w:ind w:left="426"/>
        <w:jc w:val="center"/>
        <w:rPr>
          <w:sz w:val="28"/>
          <w:szCs w:val="28"/>
        </w:rPr>
      </w:pPr>
      <w:r w:rsidRPr="007416F2">
        <w:rPr>
          <w:noProof/>
          <w:sz w:val="28"/>
          <w:szCs w:val="28"/>
        </w:rPr>
        <w:drawing>
          <wp:inline distT="0" distB="0" distL="0" distR="0">
            <wp:extent cx="4114800" cy="40862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5712" w:rsidRPr="007416F2">
        <w:rPr>
          <w:sz w:val="28"/>
          <w:szCs w:val="28"/>
        </w:rPr>
        <w:br/>
      </w:r>
    </w:p>
    <w:sectPr w:rsidR="00155712" w:rsidRPr="007416F2" w:rsidSect="007416F2">
      <w:pgSz w:w="12240" w:h="15840"/>
      <w:pgMar w:top="1440" w:right="900" w:bottom="1440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stylePaneSortMethod w:val="0000"/>
  <w:defaultTabStop w:val="720"/>
  <w:noPunctuationKerning/>
  <w:characterSpacingControl w:val="doNotCompress"/>
  <w:compat/>
  <w:rsids>
    <w:rsidRoot w:val="00A77B3E"/>
    <w:rsid w:val="00124D89"/>
    <w:rsid w:val="00155712"/>
    <w:rsid w:val="0027629B"/>
    <w:rsid w:val="007416F2"/>
    <w:rsid w:val="00746475"/>
    <w:rsid w:val="00A77B3E"/>
    <w:rsid w:val="00C9291E"/>
    <w:rsid w:val="00D2704C"/>
    <w:rsid w:val="00EC2BF7"/>
    <w:rsid w:val="00ED5E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9291E"/>
    <w:pPr>
      <w:spacing w:after="60" w:line="300" w:lineRule="atLeast"/>
    </w:pPr>
    <w:rPr>
      <w:sz w:val="22"/>
      <w:szCs w:val="22"/>
    </w:rPr>
  </w:style>
  <w:style w:type="paragraph" w:styleId="2">
    <w:name w:val="heading 2"/>
    <w:basedOn w:val="a"/>
    <w:next w:val="a"/>
    <w:qFormat/>
    <w:rsid w:val="00EF7B96"/>
    <w:pPr>
      <w:keepNext/>
      <w:spacing w:before="360" w:after="0" w:line="380" w:lineRule="atLeast"/>
      <w:outlineLvl w:val="1"/>
    </w:pPr>
    <w:rPr>
      <w:rFonts w:ascii="Arial" w:eastAsia="Arial" w:hAnsi="Arial" w:cs="Arial"/>
      <w:sz w:val="34"/>
      <w:szCs w:val="34"/>
    </w:rPr>
  </w:style>
  <w:style w:type="paragraph" w:styleId="3">
    <w:name w:val="heading 3"/>
    <w:basedOn w:val="a"/>
    <w:next w:val="a"/>
    <w:qFormat/>
    <w:rsid w:val="00EF7B96"/>
    <w:pPr>
      <w:keepNext/>
      <w:spacing w:before="360" w:after="0" w:line="340" w:lineRule="atLeast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qFormat/>
    <w:rsid w:val="00EF7B96"/>
    <w:pPr>
      <w:keepNext/>
      <w:spacing w:before="330" w:after="15" w:line="260" w:lineRule="atLeast"/>
      <w:outlineLvl w:val="3"/>
    </w:pPr>
    <w:rPr>
      <w:rFonts w:ascii="Arial" w:eastAsia="Arial" w:hAnsi="Arial" w:cs="Arial"/>
    </w:rPr>
  </w:style>
  <w:style w:type="paragraph" w:styleId="5">
    <w:name w:val="heading 5"/>
    <w:basedOn w:val="a"/>
    <w:next w:val="a"/>
    <w:qFormat/>
    <w:rsid w:val="00EF7B96"/>
    <w:pPr>
      <w:spacing w:before="330" w:after="15" w:line="260" w:lineRule="atLeast"/>
      <w:outlineLvl w:val="4"/>
    </w:pPr>
    <w:rPr>
      <w:b/>
      <w:bCs/>
    </w:rPr>
  </w:style>
  <w:style w:type="paragraph" w:styleId="6">
    <w:name w:val="heading 6"/>
    <w:basedOn w:val="a"/>
    <w:next w:val="a"/>
    <w:qFormat/>
    <w:rsid w:val="00EF7B96"/>
    <w:pPr>
      <w:spacing w:before="375" w:after="105" w:line="260" w:lineRule="atLeast"/>
      <w:outlineLvl w:val="5"/>
    </w:pPr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ed">
    <w:name w:val="red"/>
    <w:basedOn w:val="a"/>
    <w:rsid w:val="00C9291E"/>
    <w:rPr>
      <w:color w:val="008200"/>
    </w:rPr>
  </w:style>
  <w:style w:type="paragraph" w:customStyle="1" w:styleId="letter">
    <w:name w:val="letter"/>
    <w:basedOn w:val="a"/>
    <w:rsid w:val="00C9291E"/>
  </w:style>
  <w:style w:type="paragraph" w:customStyle="1" w:styleId="quiz-title">
    <w:name w:val="quiz-title"/>
    <w:basedOn w:val="a"/>
    <w:rsid w:val="00C9291E"/>
    <w:pPr>
      <w:shd w:val="clear" w:color="auto" w:fill="000000"/>
    </w:pPr>
    <w:rPr>
      <w:color w:val="FFFFFF"/>
      <w:shd w:val="clear" w:color="auto" w:fill="000000"/>
    </w:rPr>
  </w:style>
  <w:style w:type="paragraph" w:customStyle="1" w:styleId="footlink">
    <w:name w:val="footlink"/>
    <w:basedOn w:val="a"/>
    <w:rsid w:val="00C9291E"/>
  </w:style>
  <w:style w:type="paragraph" w:customStyle="1" w:styleId="table-td">
    <w:name w:val="table-td"/>
    <w:basedOn w:val="a"/>
    <w:rsid w:val="00C9291E"/>
    <w:pPr>
      <w:spacing w:line="292" w:lineRule="atLeast"/>
    </w:pPr>
    <w:rPr>
      <w:rFonts w:ascii="Arial" w:eastAsia="Arial" w:hAnsi="Arial" w:cs="Arial"/>
      <w:sz w:val="18"/>
      <w:szCs w:val="18"/>
    </w:rPr>
  </w:style>
  <w:style w:type="paragraph" w:customStyle="1" w:styleId="newsmaker-header">
    <w:name w:val="newsmaker-header"/>
    <w:basedOn w:val="a"/>
    <w:rsid w:val="00C9291E"/>
  </w:style>
  <w:style w:type="paragraph" w:customStyle="1" w:styleId="quiz2-question-p">
    <w:name w:val="quiz2-question-p"/>
    <w:basedOn w:val="a"/>
    <w:rsid w:val="00C9291E"/>
    <w:rPr>
      <w:rFonts w:ascii="Arial" w:eastAsia="Arial" w:hAnsi="Arial" w:cs="Arial"/>
      <w:color w:val="403D32"/>
    </w:rPr>
  </w:style>
  <w:style w:type="paragraph" w:customStyle="1" w:styleId="example-h-b">
    <w:name w:val="example-h-b"/>
    <w:basedOn w:val="a"/>
    <w:rsid w:val="00C9291E"/>
    <w:rPr>
      <w:rFonts w:ascii="Arial" w:eastAsia="Arial" w:hAnsi="Arial" w:cs="Arial"/>
      <w:caps/>
      <w:color w:val="008200"/>
      <w:sz w:val="25"/>
      <w:szCs w:val="25"/>
    </w:rPr>
  </w:style>
  <w:style w:type="paragraph" w:customStyle="1" w:styleId="foottext">
    <w:name w:val="foottext"/>
    <w:basedOn w:val="a"/>
    <w:rsid w:val="00C9291E"/>
  </w:style>
  <w:style w:type="paragraph" w:customStyle="1" w:styleId="sticker-p">
    <w:name w:val="sticker-p"/>
    <w:basedOn w:val="a"/>
    <w:rsid w:val="00C9291E"/>
    <w:rPr>
      <w:i/>
      <w:iCs/>
      <w:sz w:val="19"/>
      <w:szCs w:val="19"/>
    </w:rPr>
  </w:style>
  <w:style w:type="paragraph" w:customStyle="1" w:styleId="complexheader-p">
    <w:name w:val="complexheader-p"/>
    <w:basedOn w:val="a"/>
    <w:rsid w:val="00C9291E"/>
  </w:style>
  <w:style w:type="paragraph" w:customStyle="1" w:styleId="hightlightp">
    <w:name w:val="hightlightp"/>
    <w:basedOn w:val="a"/>
    <w:rsid w:val="00C9291E"/>
  </w:style>
  <w:style w:type="paragraph" w:customStyle="1" w:styleId="remark-p">
    <w:name w:val="remark-p"/>
    <w:basedOn w:val="a"/>
    <w:rsid w:val="00C9291E"/>
    <w:pPr>
      <w:spacing w:after="0" w:line="260" w:lineRule="atLeast"/>
    </w:pPr>
    <w:rPr>
      <w:rFonts w:ascii="Times" w:eastAsia="Times" w:hAnsi="Times" w:cs="Times"/>
      <w:sz w:val="18"/>
      <w:szCs w:val="18"/>
    </w:rPr>
  </w:style>
  <w:style w:type="paragraph" w:customStyle="1" w:styleId="complextext-p">
    <w:name w:val="complextext-p"/>
    <w:basedOn w:val="a"/>
    <w:rsid w:val="00C9291E"/>
  </w:style>
  <w:style w:type="paragraph" w:customStyle="1" w:styleId="electron-p">
    <w:name w:val="electron-p"/>
    <w:basedOn w:val="a"/>
    <w:rsid w:val="00C9291E"/>
    <w:rPr>
      <w:sz w:val="24"/>
      <w:szCs w:val="24"/>
    </w:rPr>
  </w:style>
  <w:style w:type="paragraph" w:customStyle="1" w:styleId="quot">
    <w:name w:val="quot"/>
    <w:basedOn w:val="a"/>
    <w:rsid w:val="00C9291E"/>
  </w:style>
  <w:style w:type="paragraph" w:customStyle="1" w:styleId="strong">
    <w:name w:val="strong"/>
    <w:basedOn w:val="a"/>
    <w:rsid w:val="00C9291E"/>
    <w:rPr>
      <w:b/>
      <w:bCs/>
    </w:rPr>
  </w:style>
  <w:style w:type="paragraph" w:customStyle="1" w:styleId="footnote">
    <w:name w:val="footnote"/>
    <w:basedOn w:val="a"/>
    <w:rsid w:val="00C9291E"/>
    <w:pPr>
      <w:spacing w:line="220" w:lineRule="atLeast"/>
    </w:pPr>
    <w:rPr>
      <w:rFonts w:ascii="Arial" w:eastAsia="Arial" w:hAnsi="Arial" w:cs="Arial"/>
      <w:sz w:val="16"/>
      <w:szCs w:val="16"/>
    </w:rPr>
  </w:style>
  <w:style w:type="paragraph" w:customStyle="1" w:styleId="newsmaker-p">
    <w:name w:val="newsmaker-p"/>
    <w:basedOn w:val="a"/>
    <w:rsid w:val="00C9291E"/>
  </w:style>
  <w:style w:type="paragraph" w:customStyle="1" w:styleId="inline-h3">
    <w:name w:val="inline-h3"/>
    <w:basedOn w:val="a"/>
    <w:rsid w:val="00C9291E"/>
    <w:pPr>
      <w:spacing w:after="180" w:line="270" w:lineRule="atLeast"/>
    </w:pPr>
    <w:rPr>
      <w:rFonts w:ascii="Arial" w:eastAsia="Arial" w:hAnsi="Arial" w:cs="Arial"/>
      <w:color w:val="008200"/>
      <w:sz w:val="25"/>
      <w:szCs w:val="25"/>
    </w:rPr>
  </w:style>
  <w:style w:type="paragraph" w:customStyle="1" w:styleId="cbody-b">
    <w:name w:val="cbody-b"/>
    <w:basedOn w:val="a"/>
    <w:rsid w:val="00C9291E"/>
    <w:rPr>
      <w:color w:val="000000"/>
    </w:rPr>
  </w:style>
  <w:style w:type="paragraph" w:customStyle="1" w:styleId="inline-author-p-color">
    <w:name w:val="inline-author-p-color"/>
    <w:basedOn w:val="a"/>
    <w:rsid w:val="00C9291E"/>
    <w:rPr>
      <w:b/>
      <w:bCs/>
      <w:color w:val="000000"/>
    </w:rPr>
  </w:style>
  <w:style w:type="paragraph" w:customStyle="1" w:styleId="example-h-color">
    <w:name w:val="example-h-color"/>
    <w:basedOn w:val="a"/>
    <w:rsid w:val="00C9291E"/>
    <w:rPr>
      <w:rFonts w:ascii="Arial" w:eastAsia="Arial" w:hAnsi="Arial" w:cs="Arial"/>
      <w:caps/>
      <w:color w:val="008200"/>
      <w:sz w:val="25"/>
      <w:szCs w:val="25"/>
    </w:rPr>
  </w:style>
  <w:style w:type="paragraph" w:customStyle="1" w:styleId="good-text">
    <w:name w:val="good-text"/>
    <w:basedOn w:val="a"/>
    <w:rsid w:val="00C9291E"/>
    <w:rPr>
      <w:color w:val="1F7D1F"/>
    </w:rPr>
  </w:style>
  <w:style w:type="paragraph" w:customStyle="1" w:styleId="highlighted">
    <w:name w:val="highlighted"/>
    <w:basedOn w:val="a"/>
    <w:rsid w:val="00C9291E"/>
    <w:pPr>
      <w:shd w:val="clear" w:color="auto" w:fill="E3E6F9"/>
    </w:pPr>
    <w:rPr>
      <w:shd w:val="clear" w:color="auto" w:fill="E3E6F9"/>
    </w:rPr>
  </w:style>
  <w:style w:type="paragraph" w:customStyle="1" w:styleId="inline-p">
    <w:name w:val="inline-p"/>
    <w:basedOn w:val="a"/>
    <w:rsid w:val="00C9291E"/>
    <w:pPr>
      <w:spacing w:after="0" w:line="270" w:lineRule="atLeast"/>
    </w:pPr>
    <w:rPr>
      <w:rFonts w:ascii="Times" w:eastAsia="Times" w:hAnsi="Times" w:cs="Times"/>
      <w:sz w:val="18"/>
      <w:szCs w:val="18"/>
    </w:rPr>
  </w:style>
  <w:style w:type="paragraph" w:customStyle="1" w:styleId="Ul">
    <w:name w:val="Ul"/>
    <w:basedOn w:val="a"/>
    <w:rsid w:val="00C9291E"/>
    <w:pPr>
      <w:spacing w:after="0"/>
    </w:pPr>
  </w:style>
  <w:style w:type="paragraph" w:customStyle="1" w:styleId="sticker-a">
    <w:name w:val="sticker-a"/>
    <w:basedOn w:val="a"/>
    <w:rsid w:val="00C9291E"/>
    <w:rPr>
      <w:color w:val="1352A1"/>
    </w:rPr>
  </w:style>
  <w:style w:type="paragraph" w:customStyle="1" w:styleId="lineheader">
    <w:name w:val="lineheader"/>
    <w:basedOn w:val="a"/>
    <w:rsid w:val="00C9291E"/>
  </w:style>
  <w:style w:type="paragraph" w:customStyle="1" w:styleId="example-p">
    <w:name w:val="example-p"/>
    <w:basedOn w:val="a"/>
    <w:rsid w:val="00C9291E"/>
    <w:pPr>
      <w:spacing w:line="270" w:lineRule="atLeast"/>
    </w:pPr>
    <w:rPr>
      <w:rFonts w:ascii="Times" w:eastAsia="Times" w:hAnsi="Times" w:cs="Times"/>
      <w:sz w:val="20"/>
      <w:szCs w:val="20"/>
    </w:rPr>
  </w:style>
  <w:style w:type="paragraph" w:customStyle="1" w:styleId="inline-author-p">
    <w:name w:val="inline-author-p"/>
    <w:basedOn w:val="a"/>
    <w:rsid w:val="00C9291E"/>
    <w:pPr>
      <w:spacing w:line="270" w:lineRule="atLeast"/>
    </w:pPr>
    <w:rPr>
      <w:rFonts w:ascii="Times" w:eastAsia="Times" w:hAnsi="Times" w:cs="Times"/>
      <w:sz w:val="18"/>
      <w:szCs w:val="18"/>
    </w:rPr>
  </w:style>
  <w:style w:type="paragraph" w:customStyle="1" w:styleId="cbody-p">
    <w:name w:val="cbody-p"/>
    <w:basedOn w:val="a"/>
    <w:rsid w:val="00C9291E"/>
    <w:pPr>
      <w:spacing w:line="270" w:lineRule="atLeast"/>
    </w:pPr>
    <w:rPr>
      <w:rFonts w:ascii="Times" w:eastAsia="Times" w:hAnsi="Times" w:cs="Times"/>
      <w:sz w:val="18"/>
      <w:szCs w:val="18"/>
    </w:rPr>
  </w:style>
  <w:style w:type="paragraph" w:customStyle="1" w:styleId="superfootnote">
    <w:name w:val="superfootnote"/>
    <w:basedOn w:val="a"/>
    <w:rsid w:val="00C9291E"/>
  </w:style>
  <w:style w:type="paragraph" w:customStyle="1" w:styleId="newsmaker-name">
    <w:name w:val="newsmaker-name"/>
    <w:basedOn w:val="a"/>
    <w:rsid w:val="00C9291E"/>
    <w:pPr>
      <w:spacing w:line="280" w:lineRule="atLeast"/>
    </w:pPr>
    <w:rPr>
      <w:b/>
      <w:bCs/>
      <w:color w:val="000000"/>
      <w:sz w:val="25"/>
      <w:szCs w:val="25"/>
    </w:rPr>
  </w:style>
  <w:style w:type="paragraph" w:customStyle="1" w:styleId="example-h3">
    <w:name w:val="example-h3"/>
    <w:basedOn w:val="a"/>
    <w:rsid w:val="00C9291E"/>
    <w:pPr>
      <w:spacing w:line="270" w:lineRule="atLeast"/>
    </w:pPr>
    <w:rPr>
      <w:rFonts w:ascii="Arial" w:eastAsia="Arial" w:hAnsi="Arial" w:cs="Arial"/>
      <w:color w:val="008200"/>
      <w:sz w:val="25"/>
      <w:szCs w:val="25"/>
    </w:rPr>
  </w:style>
  <w:style w:type="paragraph" w:customStyle="1" w:styleId="link">
    <w:name w:val="link"/>
    <w:basedOn w:val="a"/>
    <w:rsid w:val="00C9291E"/>
    <w:rPr>
      <w:color w:val="008200"/>
    </w:rPr>
  </w:style>
  <w:style w:type="paragraph" w:customStyle="1" w:styleId="quiz2-title-h2">
    <w:name w:val="quiz2-title-h2"/>
    <w:basedOn w:val="a"/>
    <w:rsid w:val="00C9291E"/>
    <w:pPr>
      <w:spacing w:after="195"/>
    </w:pPr>
    <w:rPr>
      <w:rFonts w:ascii="Arial" w:eastAsia="Arial" w:hAnsi="Arial" w:cs="Arial"/>
      <w:color w:val="403D32"/>
      <w:sz w:val="44"/>
      <w:szCs w:val="44"/>
    </w:rPr>
  </w:style>
  <w:style w:type="paragraph" w:customStyle="1" w:styleId="blank-noteheader">
    <w:name w:val="blank-noteheader"/>
    <w:basedOn w:val="a"/>
    <w:rsid w:val="00C9291E"/>
    <w:rPr>
      <w:b/>
      <w:bCs/>
      <w:color w:val="E11F27"/>
      <w:sz w:val="23"/>
      <w:szCs w:val="23"/>
    </w:rPr>
  </w:style>
  <w:style w:type="paragraph" w:customStyle="1" w:styleId="Liinline-p">
    <w:name w:val="Li_inline-p"/>
    <w:basedOn w:val="a"/>
    <w:rsid w:val="00C9291E"/>
    <w:pPr>
      <w:spacing w:after="0" w:line="270" w:lineRule="atLeast"/>
    </w:pPr>
    <w:rPr>
      <w:rFonts w:ascii="Times" w:eastAsia="Times" w:hAnsi="Times" w:cs="Times"/>
      <w:sz w:val="18"/>
      <w:szCs w:val="18"/>
    </w:rPr>
  </w:style>
  <w:style w:type="paragraph" w:customStyle="1" w:styleId="Ol">
    <w:name w:val="Ol"/>
    <w:basedOn w:val="a"/>
    <w:rsid w:val="00C9291E"/>
    <w:pPr>
      <w:spacing w:after="0"/>
    </w:pPr>
  </w:style>
  <w:style w:type="paragraph" w:customStyle="1" w:styleId="bad-text">
    <w:name w:val="bad-text"/>
    <w:basedOn w:val="a"/>
    <w:rsid w:val="00C9291E"/>
    <w:rPr>
      <w:color w:val="BF0000"/>
    </w:rPr>
  </w:style>
  <w:style w:type="paragraph" w:customStyle="1" w:styleId="normal-text">
    <w:name w:val="normal-text"/>
    <w:basedOn w:val="a"/>
    <w:rsid w:val="00C9291E"/>
    <w:rPr>
      <w:color w:val="D17411"/>
    </w:rPr>
  </w:style>
  <w:style w:type="paragraph" w:customStyle="1" w:styleId="cbody-h3">
    <w:name w:val="cbody-h3"/>
    <w:basedOn w:val="a"/>
    <w:rsid w:val="00C9291E"/>
    <w:pPr>
      <w:spacing w:line="340" w:lineRule="atLeast"/>
    </w:pPr>
    <w:rPr>
      <w:rFonts w:ascii="Arial" w:eastAsia="Arial" w:hAnsi="Arial" w:cs="Arial"/>
      <w:color w:val="008200"/>
      <w:sz w:val="27"/>
      <w:szCs w:val="27"/>
    </w:rPr>
  </w:style>
  <w:style w:type="paragraph" w:customStyle="1" w:styleId="cbody-h2">
    <w:name w:val="cbody-h2"/>
    <w:basedOn w:val="a"/>
    <w:rsid w:val="00C9291E"/>
    <w:pPr>
      <w:spacing w:line="380" w:lineRule="atLeast"/>
    </w:pPr>
    <w:rPr>
      <w:rFonts w:ascii="Arial" w:eastAsia="Arial" w:hAnsi="Arial" w:cs="Arial"/>
      <w:color w:val="008200"/>
      <w:sz w:val="30"/>
      <w:szCs w:val="30"/>
    </w:rPr>
  </w:style>
  <w:style w:type="paragraph" w:customStyle="1" w:styleId="newsmaker-info">
    <w:name w:val="newsmaker-info"/>
    <w:basedOn w:val="a"/>
    <w:rsid w:val="00C9291E"/>
  </w:style>
  <w:style w:type="paragraph" w:customStyle="1" w:styleId="quiz2-rightanswer">
    <w:name w:val="quiz2-rightanswer"/>
    <w:basedOn w:val="a"/>
    <w:rsid w:val="00C9291E"/>
    <w:rPr>
      <w:vanish/>
    </w:rPr>
  </w:style>
  <w:style w:type="paragraph" w:customStyle="1" w:styleId="table-thead-th">
    <w:name w:val="table-thead-th"/>
    <w:basedOn w:val="a"/>
    <w:rsid w:val="00C9291E"/>
    <w:pPr>
      <w:spacing w:line="292" w:lineRule="atLeast"/>
    </w:pPr>
    <w:rPr>
      <w:rFonts w:ascii="Arial" w:eastAsia="Arial" w:hAnsi="Arial" w:cs="Arial"/>
      <w:b/>
      <w:bCs/>
      <w:color w:val="FFFFFF"/>
      <w:sz w:val="18"/>
      <w:szCs w:val="18"/>
    </w:rPr>
  </w:style>
  <w:style w:type="paragraph" w:customStyle="1" w:styleId="storno">
    <w:name w:val="storno"/>
    <w:basedOn w:val="a"/>
    <w:rsid w:val="00C9291E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</w:pPr>
    <w:rPr>
      <w:bdr w:val="single" w:sz="6" w:space="0" w:color="000000"/>
    </w:rPr>
  </w:style>
  <w:style w:type="paragraph" w:customStyle="1" w:styleId="hidden">
    <w:name w:val="hidden"/>
    <w:basedOn w:val="a"/>
    <w:rsid w:val="00C9291E"/>
    <w:rPr>
      <w:vanish/>
    </w:rPr>
  </w:style>
  <w:style w:type="paragraph" w:customStyle="1" w:styleId="quiz2-answer">
    <w:name w:val="quiz2-answer"/>
    <w:basedOn w:val="a"/>
    <w:rsid w:val="00C9291E"/>
    <w:pPr>
      <w:spacing w:line="250" w:lineRule="atLeast"/>
    </w:pPr>
    <w:rPr>
      <w:rFonts w:ascii="Arial" w:eastAsia="Arial" w:hAnsi="Arial" w:cs="Arial"/>
      <w:color w:val="403D32"/>
      <w:sz w:val="18"/>
      <w:szCs w:val="18"/>
    </w:rPr>
  </w:style>
  <w:style w:type="paragraph" w:customStyle="1" w:styleId="remark-h3">
    <w:name w:val="remark-h3"/>
    <w:basedOn w:val="a"/>
    <w:rsid w:val="00C9291E"/>
    <w:pPr>
      <w:spacing w:after="0" w:line="260" w:lineRule="atLeast"/>
    </w:pPr>
    <w:rPr>
      <w:rFonts w:ascii="Arial" w:eastAsia="Arial" w:hAnsi="Arial" w:cs="Arial"/>
      <w:b/>
      <w:bCs/>
      <w:color w:val="000000"/>
    </w:rPr>
  </w:style>
  <w:style w:type="paragraph" w:customStyle="1" w:styleId="inquirer-p-a">
    <w:name w:val="inquirer-p-a"/>
    <w:basedOn w:val="a"/>
    <w:rsid w:val="00C9291E"/>
    <w:rPr>
      <w:color w:val="1252A1"/>
    </w:rPr>
  </w:style>
  <w:style w:type="paragraph" w:customStyle="1" w:styleId="quiz-rightanswer">
    <w:name w:val="quiz-rightanswer"/>
    <w:basedOn w:val="a"/>
    <w:rsid w:val="00C9291E"/>
    <w:pPr>
      <w:shd w:val="clear" w:color="auto" w:fill="F8F6EB"/>
      <w:spacing w:line="260" w:lineRule="atLeast"/>
    </w:pPr>
    <w:rPr>
      <w:rFonts w:ascii="Arial" w:eastAsia="Arial" w:hAnsi="Arial" w:cs="Arial"/>
      <w:sz w:val="19"/>
      <w:szCs w:val="19"/>
      <w:shd w:val="clear" w:color="auto" w:fill="F8F6EB"/>
    </w:rPr>
  </w:style>
  <w:style w:type="paragraph" w:customStyle="1" w:styleId="H3remark-h3">
    <w:name w:val="H3_remark-h3"/>
    <w:basedOn w:val="3"/>
    <w:rsid w:val="00C9291E"/>
    <w:pPr>
      <w:spacing w:before="0" w:line="260" w:lineRule="atLeast"/>
    </w:pPr>
    <w:rPr>
      <w:rFonts w:ascii="Arial" w:eastAsia="Arial" w:hAnsi="Arial" w:cs="Arial"/>
      <w:color w:val="000000"/>
      <w:sz w:val="22"/>
      <w:szCs w:val="22"/>
    </w:rPr>
  </w:style>
  <w:style w:type="character" w:customStyle="1" w:styleId="Spanlink">
    <w:name w:val="Span_link"/>
    <w:basedOn w:val="a0"/>
    <w:rsid w:val="00C9291E"/>
    <w:rPr>
      <w:color w:val="008200"/>
    </w:rPr>
  </w:style>
  <w:style w:type="paragraph" w:customStyle="1" w:styleId="H3example-h3">
    <w:name w:val="H3_example-h3"/>
    <w:basedOn w:val="3"/>
    <w:rsid w:val="00C9291E"/>
    <w:pPr>
      <w:spacing w:line="270" w:lineRule="atLeast"/>
    </w:pPr>
    <w:rPr>
      <w:rFonts w:ascii="Arial" w:eastAsia="Arial" w:hAnsi="Arial" w:cs="Arial"/>
      <w:b w:val="0"/>
      <w:bCs w:val="0"/>
      <w:color w:val="008200"/>
      <w:sz w:val="25"/>
      <w:szCs w:val="25"/>
    </w:rPr>
  </w:style>
  <w:style w:type="character" w:customStyle="1" w:styleId="Spanexample-h-color">
    <w:name w:val="Span_example-h-color"/>
    <w:basedOn w:val="a0"/>
    <w:rsid w:val="00C9291E"/>
    <w:rPr>
      <w:rFonts w:ascii="Arial" w:eastAsia="Arial" w:hAnsi="Arial" w:cs="Arial"/>
      <w:b w:val="0"/>
      <w:bCs w:val="0"/>
      <w:caps/>
      <w:color w:val="008200"/>
      <w:sz w:val="25"/>
      <w:szCs w:val="25"/>
    </w:rPr>
  </w:style>
  <w:style w:type="character" w:customStyle="1" w:styleId="Spanred">
    <w:name w:val="Span_red"/>
    <w:basedOn w:val="a0"/>
    <w:rsid w:val="00C9291E"/>
    <w:rPr>
      <w:color w:val="008200"/>
    </w:rPr>
  </w:style>
  <w:style w:type="paragraph" w:styleId="a3">
    <w:name w:val="Balloon Text"/>
    <w:basedOn w:val="a"/>
    <w:link w:val="a4"/>
    <w:rsid w:val="00746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7464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3E0A40001E814E995471E0489B1028" ma:contentTypeVersion="1" ma:contentTypeDescription="Создание документа." ma:contentTypeScope="" ma:versionID="1ef7d38ec03c930eb334f4ee5131ff55">
  <xsd:schema xmlns:xsd="http://www.w3.org/2001/XMLSchema" xmlns:xs="http://www.w3.org/2001/XMLSchema" xmlns:p="http://schemas.microsoft.com/office/2006/metadata/properties" xmlns:ns2="d93f08c7-4dc9-4366-b183-71f4e46057df" targetNamespace="http://schemas.microsoft.com/office/2006/metadata/properties" ma:root="true" ma:fieldsID="901426136c3cb9e8a8df3f1a14d2308d" ns2:_="">
    <xsd:import namespace="d93f08c7-4dc9-4366-b183-71f4e46057df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f08c7-4dc9-4366-b183-71f4e46057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D24206-869F-4C61-B8AC-18E5A0A84481}"/>
</file>

<file path=customXml/itemProps2.xml><?xml version="1.0" encoding="utf-8"?>
<ds:datastoreItem xmlns:ds="http://schemas.openxmlformats.org/officeDocument/2006/customXml" ds:itemID="{4F6791B7-A928-4095-86E1-16B955FB3F80}"/>
</file>

<file path=customXml/itemProps3.xml><?xml version="1.0" encoding="utf-8"?>
<ds:datastoreItem xmlns:ds="http://schemas.openxmlformats.org/officeDocument/2006/customXml" ds:itemID="{B2930808-B8BC-48A8-A195-E0C0B3B513A8}"/>
</file>

<file path=customXml/itemProps4.xml><?xml version="1.0" encoding="utf-8"?>
<ds:datastoreItem xmlns:ds="http://schemas.openxmlformats.org/officeDocument/2006/customXml" ds:itemID="{3D7FB4E3-A95F-4DCE-A808-4C82C92D4C6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9</Pages>
  <Words>1217</Words>
  <Characters>6939</Characters>
  <Application>Microsoft Office Word</Application>
  <DocSecurity>0</DocSecurity>
  <Lines>57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elobanova</dc:creator>
  <cp:lastModifiedBy>ВАЛЕНТИНА</cp:lastModifiedBy>
  <cp:revision>5</cp:revision>
  <cp:lastPrinted>1601-01-01T00:00:00Z</cp:lastPrinted>
  <dcterms:created xsi:type="dcterms:W3CDTF">2020-10-23T14:12:00Z</dcterms:created>
  <dcterms:modified xsi:type="dcterms:W3CDTF">2020-11-04T09:22:00Z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0x010100533E0A40001E814E995471E0489B1028</vt:lpwstr>
  </property>
</Properties>
</file>