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21" w:rsidRDefault="000A5821">
      <w:pPr>
        <w:pStyle w:val="a5"/>
        <w:jc w:val="center"/>
        <w:rPr>
          <w:b/>
        </w:rPr>
      </w:pPr>
    </w:p>
    <w:p w:rsidR="00D10429" w:rsidRDefault="00D10429">
      <w:pPr>
        <w:pStyle w:val="a5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15025" cy="9513676"/>
            <wp:effectExtent l="0" t="8572" r="952" b="95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7159" cy="951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29" w:rsidRDefault="00D10429">
      <w:pPr>
        <w:pStyle w:val="a5"/>
        <w:jc w:val="center"/>
        <w:rPr>
          <w:b/>
        </w:rPr>
      </w:pPr>
    </w:p>
    <w:p w:rsidR="00D10429" w:rsidRDefault="00D10429">
      <w:pPr>
        <w:pStyle w:val="a5"/>
        <w:jc w:val="center"/>
        <w:rPr>
          <w:b/>
        </w:rPr>
      </w:pPr>
    </w:p>
    <w:p w:rsidR="00D10429" w:rsidRDefault="00D10429">
      <w:pPr>
        <w:pStyle w:val="a5"/>
        <w:jc w:val="center"/>
        <w:rPr>
          <w:b/>
        </w:rPr>
      </w:pPr>
    </w:p>
    <w:p w:rsidR="000A5821" w:rsidRDefault="00DB6621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bookmarkStart w:id="0" w:name="_GoBack"/>
      <w:bookmarkEnd w:id="0"/>
      <w:r>
        <w:rPr>
          <w:i/>
          <w:sz w:val="28"/>
          <w:szCs w:val="28"/>
        </w:rPr>
        <w:t xml:space="preserve">                </w:t>
      </w:r>
      <w:r>
        <w:rPr>
          <w:b/>
          <w:i/>
          <w:sz w:val="28"/>
          <w:szCs w:val="28"/>
          <w:u w:val="single"/>
        </w:rPr>
        <w:t>Модель нарушителя складывается из следующих составляющих:</w:t>
      </w:r>
    </w:p>
    <w:p w:rsidR="000A5821" w:rsidRDefault="000A5821">
      <w:pPr>
        <w:spacing w:line="276" w:lineRule="auto"/>
        <w:jc w:val="both"/>
        <w:rPr>
          <w:b/>
          <w:i/>
          <w:sz w:val="28"/>
          <w:szCs w:val="28"/>
          <w:u w:val="single"/>
        </w:rPr>
      </w:pPr>
    </w:p>
    <w:p w:rsidR="000A5821" w:rsidRDefault="00DB6621">
      <w:pPr>
        <w:pStyle w:val="a5"/>
        <w:spacing w:line="276" w:lineRule="auto"/>
        <w:jc w:val="both"/>
      </w:pPr>
      <w:r>
        <w:t xml:space="preserve">Типа </w:t>
      </w:r>
      <w:r>
        <w:t>нарушителя (</w:t>
      </w:r>
      <w:proofErr w:type="gramStart"/>
      <w:r>
        <w:t>внешний</w:t>
      </w:r>
      <w:proofErr w:type="gramEnd"/>
      <w:r>
        <w:t>, внутренний);</w:t>
      </w:r>
    </w:p>
    <w:p w:rsidR="000A5821" w:rsidRDefault="00DB6621">
      <w:pPr>
        <w:pStyle w:val="a5"/>
        <w:spacing w:line="276" w:lineRule="auto"/>
        <w:jc w:val="both"/>
      </w:pPr>
      <w:r>
        <w:t>целей, которые может преследовать нарушитель;</w:t>
      </w:r>
    </w:p>
    <w:p w:rsidR="000A5821" w:rsidRDefault="00DB6621">
      <w:pPr>
        <w:pStyle w:val="a5"/>
        <w:spacing w:line="276" w:lineRule="auto"/>
        <w:ind w:right="108"/>
        <w:jc w:val="both"/>
      </w:pPr>
      <w:r>
        <w:t>мотивов действий нарушителя     (политические</w:t>
      </w:r>
      <w:proofErr w:type="gramStart"/>
      <w:r>
        <w:t>,и</w:t>
      </w:r>
      <w:proofErr w:type="gramEnd"/>
      <w:r>
        <w:t>деологические,экономические,экологические,личные);</w:t>
      </w:r>
    </w:p>
    <w:p w:rsidR="000A5821" w:rsidRDefault="00DB6621">
      <w:pPr>
        <w:pStyle w:val="a5"/>
        <w:spacing w:line="276" w:lineRule="auto"/>
        <w:jc w:val="both"/>
      </w:pPr>
      <w:r>
        <w:t>возможного количества нарушителей (</w:t>
      </w:r>
      <w:proofErr w:type="gramStart"/>
      <w:r>
        <w:t>одиночный</w:t>
      </w:r>
      <w:proofErr w:type="gramEnd"/>
      <w:r>
        <w:t>, группа);</w:t>
      </w:r>
    </w:p>
    <w:p w:rsidR="000A5821" w:rsidRDefault="00DB6621">
      <w:pPr>
        <w:pStyle w:val="a5"/>
        <w:spacing w:line="276" w:lineRule="auto"/>
        <w:ind w:right="108"/>
        <w:jc w:val="both"/>
      </w:pPr>
      <w:r>
        <w:t>уровня его осведомленно</w:t>
      </w:r>
      <w:r>
        <w:t xml:space="preserve">сти о ГКОУ «Школа-интернат Костромской области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обучающихся</w:t>
      </w:r>
      <w:proofErr w:type="gramEnd"/>
      <w:r>
        <w:t xml:space="preserve"> с ОВЗ по слуху», уязвимых местах и системе физической и технической защитах школы-интерната;</w:t>
      </w:r>
    </w:p>
    <w:p w:rsidR="000A5821" w:rsidRDefault="00DB6621">
      <w:pPr>
        <w:pStyle w:val="a5"/>
        <w:spacing w:line="276" w:lineRule="auto"/>
        <w:ind w:right="103"/>
        <w:jc w:val="both"/>
      </w:pPr>
      <w:r>
        <w:t>уровня технической квалификации и подготовленности нарушителя к совершению несанкционированных дейст</w:t>
      </w:r>
      <w:r>
        <w:t>вий;</w:t>
      </w:r>
    </w:p>
    <w:p w:rsidR="000A5821" w:rsidRDefault="00DB6621">
      <w:pPr>
        <w:pStyle w:val="a5"/>
        <w:spacing w:line="276" w:lineRule="auto"/>
        <w:ind w:right="107"/>
        <w:jc w:val="both"/>
      </w:pPr>
      <w:r>
        <w:t>тактики и сценариев возможных действий нарушителей (последовательность (алгоритм) и способов действий групп и отдельных нарушителей на каждом этапе, маршруты движения);</w:t>
      </w:r>
    </w:p>
    <w:p w:rsidR="000A5821" w:rsidRDefault="00DB6621">
      <w:pPr>
        <w:pStyle w:val="a5"/>
        <w:spacing w:line="276" w:lineRule="auto"/>
        <w:ind w:right="107"/>
        <w:jc w:val="both"/>
      </w:pPr>
      <w:r>
        <w:t>уровня его оснащения (использование им транспортных средств, специального снаряжен</w:t>
      </w:r>
      <w:r>
        <w:t>ия, летательных аппаратов, стрелкового оружия, взрывчатых веществ и иных средств поражения).</w:t>
      </w:r>
    </w:p>
    <w:p w:rsidR="000A5821" w:rsidRDefault="00DB6621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В качестве типовых нарушителей рассматриваются:</w:t>
      </w:r>
    </w:p>
    <w:p w:rsidR="000A5821" w:rsidRDefault="00DB6621">
      <w:pPr>
        <w:pStyle w:val="a5"/>
        <w:spacing w:line="276" w:lineRule="auto"/>
        <w:ind w:right="104"/>
        <w:jc w:val="both"/>
      </w:pPr>
      <w:r>
        <w:t>Внешний нарушитель первого типа (одиночный нарушитель или малочисленная группа нарушителей);</w:t>
      </w:r>
    </w:p>
    <w:p w:rsidR="000A5821" w:rsidRDefault="00DB6621">
      <w:pPr>
        <w:pStyle w:val="a5"/>
        <w:spacing w:line="276" w:lineRule="auto"/>
        <w:ind w:right="1352"/>
        <w:jc w:val="both"/>
      </w:pPr>
      <w:r>
        <w:t>Внешний нарушитель второго типа (террористическая группа)</w:t>
      </w:r>
      <w:proofErr w:type="gramStart"/>
      <w:r>
        <w:t>;в</w:t>
      </w:r>
      <w:proofErr w:type="gramEnd"/>
      <w:r>
        <w:t>нешний нарушитель третьего типа (террорист-смертник);</w:t>
      </w:r>
    </w:p>
    <w:p w:rsidR="000A5821" w:rsidRDefault="00DB6621">
      <w:pPr>
        <w:pStyle w:val="a5"/>
        <w:spacing w:line="276" w:lineRule="auto"/>
        <w:ind w:right="-39"/>
        <w:jc w:val="both"/>
      </w:pPr>
      <w:proofErr w:type="gramStart"/>
      <w:r>
        <w:t>Внутренний нарушитель первого типа (сотрудник, обучающийся или выпускник ГКОУ «Школа-интернат Костромской области для обучающихся с ОВЗ по слу</w:t>
      </w:r>
      <w:r>
        <w:t>ху», родители (законные представители) родственники);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00660A" wp14:editId="6F5745C0">
                <wp:simplePos x="0" y="0"/>
                <wp:positionH relativeFrom="page">
                  <wp:posOffset>1080135</wp:posOffset>
                </wp:positionH>
                <wp:positionV relativeFrom="paragraph">
                  <wp:posOffset>121920</wp:posOffset>
                </wp:positionV>
                <wp:extent cx="1827530" cy="8890"/>
                <wp:effectExtent l="0" t="0" r="0" b="0"/>
                <wp:wrapTopAndBottom/>
                <wp:docPr id="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Прямоугольник 9" o:spid="_x0000_s1026" o:spt="1" style="position:absolute;left:0pt;margin-left:85.05pt;margin-top:9.6pt;height:0.7pt;width:143.9pt;mso-position-horizontal-relative:page;mso-wrap-distance-bottom:0pt;mso-wrap-distance-top:0pt;z-index:-251656192;mso-width-relative:page;mso-height-relative:page;" fillcolor="#000000" filled="t" stroked="f" coordsize="21600,21600" o:gfxdata="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wj4TW2AAAAAkBAAAPAAAAAAAAAAEAIAAAACIAAABkcnMv&#10;ZG93bnJldi54bWxQSwECFAAUAAAACACHTuJA3rpbbsoBAABxAwAADgAAAAAAAAABACAAAAAnAQAA&#10;ZHJzL2Uyb0RvYy54bWxQSwUGAAAAAAYABgBZAQAAY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t xml:space="preserve"> внутренний нарушитель второго типа (сотрудник сторонней подрядной организации, имеющий знания о системе охраны образовательной организаций);</w:t>
      </w:r>
      <w:proofErr w:type="gramEnd"/>
    </w:p>
    <w:p w:rsidR="000A5821" w:rsidRDefault="00DB6621">
      <w:pPr>
        <w:pStyle w:val="a5"/>
        <w:spacing w:line="276" w:lineRule="auto"/>
        <w:ind w:right="104"/>
        <w:jc w:val="both"/>
      </w:pPr>
      <w:r>
        <w:rPr>
          <w:spacing w:val="-1"/>
        </w:rPr>
        <w:t xml:space="preserve">внутренний нарушитель третьего </w:t>
      </w:r>
      <w:r>
        <w:t>типа (сотрудник подразделения</w:t>
      </w:r>
      <w:r>
        <w:t xml:space="preserve"> ООО « Рубеж </w:t>
      </w:r>
      <w:proofErr w:type="gramStart"/>
      <w:r>
        <w:t>ВЛ</w:t>
      </w:r>
      <w:proofErr w:type="gramEnd"/>
      <w:r>
        <w:t>»).</w:t>
      </w:r>
    </w:p>
    <w:p w:rsidR="000A5821" w:rsidRDefault="00DB6621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К целям, которые могут преследовать нарушители, относятся:</w:t>
      </w:r>
    </w:p>
    <w:p w:rsidR="000A5821" w:rsidRDefault="00DB6621">
      <w:pPr>
        <w:pStyle w:val="a5"/>
        <w:spacing w:line="276" w:lineRule="auto"/>
        <w:ind w:right="104"/>
        <w:jc w:val="both"/>
      </w:pPr>
      <w:r>
        <w:t xml:space="preserve">Причинение вреда жизни и </w:t>
      </w:r>
      <w:proofErr w:type="gramStart"/>
      <w:r>
        <w:t>здоровью</w:t>
      </w:r>
      <w:proofErr w:type="gramEnd"/>
      <w:r>
        <w:t xml:space="preserve"> конкретным лицам  в ГКОУ «Школа-интернат Костромской области для обучающихся с ОВЗ по слуху»;</w:t>
      </w:r>
    </w:p>
    <w:p w:rsidR="000A5821" w:rsidRDefault="00DB6621">
      <w:pPr>
        <w:pStyle w:val="a5"/>
        <w:spacing w:line="276" w:lineRule="auto"/>
        <w:ind w:right="104"/>
        <w:jc w:val="both"/>
      </w:pPr>
      <w:r>
        <w:t>причинение вреда жизни и здоровью н</w:t>
      </w:r>
      <w:r>
        <w:t xml:space="preserve">еопределенному кругу лиц в ГКОУ «Школа-интернат Костромской области </w:t>
      </w:r>
      <w:proofErr w:type="gramStart"/>
      <w:r>
        <w:t>для</w:t>
      </w:r>
      <w:proofErr w:type="gramEnd"/>
      <w:r>
        <w:t xml:space="preserve"> обучающихся с ОВЗ по слуху»;</w:t>
      </w:r>
    </w:p>
    <w:p w:rsidR="000A5821" w:rsidRDefault="00DB6621">
      <w:pPr>
        <w:pStyle w:val="a5"/>
        <w:spacing w:line="276" w:lineRule="auto"/>
        <w:ind w:right="110"/>
        <w:jc w:val="both"/>
      </w:pPr>
      <w:r>
        <w:t xml:space="preserve">причинение вреда имуществу ГКОУ «Школа-интернат Костромской области для </w:t>
      </w:r>
      <w:proofErr w:type="gramStart"/>
      <w:r>
        <w:t>обучающихся</w:t>
      </w:r>
      <w:proofErr w:type="gramEnd"/>
      <w:r>
        <w:t xml:space="preserve"> с ОВЗ по слуху»  (как основная </w:t>
      </w:r>
      <w:r>
        <w:lastRenderedPageBreak/>
        <w:t xml:space="preserve">или дополнительная цель) или завладение </w:t>
      </w:r>
      <w:r>
        <w:t>имуществом, имеющимся в школе-интернате (деньгами, ценностями,  транспортом и т.п.);</w:t>
      </w:r>
    </w:p>
    <w:p w:rsidR="000A5821" w:rsidRDefault="00DB6621">
      <w:pPr>
        <w:pStyle w:val="a5"/>
        <w:spacing w:line="276" w:lineRule="auto"/>
        <w:ind w:right="103"/>
        <w:jc w:val="both"/>
      </w:pPr>
      <w:r>
        <w:t xml:space="preserve">совершение опасных действий (взрыва, поджога, стрельбы) в ГКОУ «Школа-интернат Костромской области для обучающихся с ОВЗ по слуху»  без посягательства на жизнь и здоровье </w:t>
      </w:r>
      <w:r>
        <w:t xml:space="preserve">людей и (или) причинения вреда имуществу школы </w:t>
      </w:r>
      <w:proofErr w:type="gramStart"/>
      <w:r>
        <w:t>–и</w:t>
      </w:r>
      <w:proofErr w:type="gramEnd"/>
      <w:r>
        <w:t>нтерната (для демонстрации серьезности намерений или демонстрации собственной значимости);</w:t>
      </w:r>
    </w:p>
    <w:p w:rsidR="000A5821" w:rsidRDefault="00DB6621">
      <w:pPr>
        <w:pStyle w:val="a5"/>
        <w:spacing w:line="276" w:lineRule="auto"/>
        <w:ind w:right="106"/>
        <w:jc w:val="both"/>
      </w:pPr>
      <w:r>
        <w:t>выдвижение требований к органам власти, руководству или конкретным должностным лицам ГКОУ «Школа-интернат Костромско</w:t>
      </w:r>
      <w:r>
        <w:t xml:space="preserve">й области </w:t>
      </w:r>
      <w:proofErr w:type="gramStart"/>
      <w:r>
        <w:t>для</w:t>
      </w:r>
      <w:proofErr w:type="gramEnd"/>
      <w:r>
        <w:t xml:space="preserve"> обучающихся с ОВЗ по слуху» или иным неопределенным лицам;</w:t>
      </w:r>
    </w:p>
    <w:p w:rsidR="000A5821" w:rsidRDefault="00DB6621">
      <w:pPr>
        <w:pStyle w:val="a5"/>
        <w:spacing w:line="276" w:lineRule="auto"/>
        <w:ind w:right="111"/>
        <w:jc w:val="both"/>
      </w:pPr>
      <w:r>
        <w:t>захват  заложников    (как    не    сопряженный,    так    и    сопряженный с выдвижением требований);</w:t>
      </w:r>
    </w:p>
    <w:p w:rsidR="000A5821" w:rsidRDefault="00DB6621">
      <w:pPr>
        <w:pStyle w:val="a5"/>
        <w:spacing w:line="276" w:lineRule="auto"/>
        <w:ind w:right="109"/>
        <w:jc w:val="both"/>
      </w:pPr>
      <w:r>
        <w:rPr>
          <w:spacing w:val="-1"/>
        </w:rPr>
        <w:t xml:space="preserve">совершение </w:t>
      </w:r>
      <w:r>
        <w:t>самоубийства (суицида) после достижения иных целей (в том числе дейст</w:t>
      </w:r>
      <w:r>
        <w:t>вия террориста-смертника).</w:t>
      </w:r>
    </w:p>
    <w:p w:rsidR="000A5821" w:rsidRDefault="00DB6621">
      <w:pPr>
        <w:spacing w:line="276" w:lineRule="auto"/>
        <w:ind w:right="1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Мотивы,  которые   могут   побудить    потенциальных   нарушителей к совершению преступлений террористической направленности в ГКОУ «Школа-интернат Костромской области</w:t>
      </w:r>
      <w:r>
        <w:rPr>
          <w:i/>
        </w:rPr>
        <w:t xml:space="preserve"> </w:t>
      </w:r>
      <w:proofErr w:type="gramStart"/>
      <w:r>
        <w:rPr>
          <w:i/>
          <w:sz w:val="28"/>
          <w:szCs w:val="28"/>
        </w:rPr>
        <w:t>для</w:t>
      </w:r>
      <w:proofErr w:type="gramEnd"/>
      <w:r>
        <w:rPr>
          <w:i/>
          <w:sz w:val="28"/>
          <w:szCs w:val="28"/>
        </w:rPr>
        <w:t xml:space="preserve"> обучающихся с ОВЗ по слуху»</w:t>
      </w:r>
      <w:r>
        <w:t xml:space="preserve"> </w:t>
      </w:r>
      <w:r>
        <w:rPr>
          <w:i/>
          <w:sz w:val="28"/>
          <w:szCs w:val="28"/>
        </w:rPr>
        <w:t xml:space="preserve"> можно разделить на:</w:t>
      </w:r>
    </w:p>
    <w:p w:rsidR="000A5821" w:rsidRDefault="00DB6621">
      <w:pPr>
        <w:pStyle w:val="a5"/>
        <w:spacing w:line="276" w:lineRule="auto"/>
        <w:ind w:right="116"/>
        <w:jc w:val="both"/>
      </w:pPr>
      <w:r>
        <w:t>Политиче</w:t>
      </w:r>
      <w:r>
        <w:t>ские (нереализуемые политические запросы, обусловленные несогласием с политикой государства, выражение поддержки деятельности экстремистских и террористически ориентированных организаций и гру</w:t>
      </w:r>
      <w:proofErr w:type="gramStart"/>
      <w:r>
        <w:t>пп в стр</w:t>
      </w:r>
      <w:proofErr w:type="gramEnd"/>
      <w:r>
        <w:t>ане и зарубежом);</w:t>
      </w:r>
    </w:p>
    <w:p w:rsidR="000A5821" w:rsidRDefault="000A5821">
      <w:pPr>
        <w:pStyle w:val="a5"/>
        <w:spacing w:line="276" w:lineRule="auto"/>
        <w:ind w:right="109"/>
        <w:jc w:val="both"/>
      </w:pPr>
    </w:p>
    <w:p w:rsidR="000A5821" w:rsidRDefault="00DB6621">
      <w:pPr>
        <w:pStyle w:val="a5"/>
        <w:tabs>
          <w:tab w:val="left" w:pos="1678"/>
          <w:tab w:val="left" w:pos="3366"/>
          <w:tab w:val="left" w:pos="6421"/>
          <w:tab w:val="left" w:pos="8292"/>
        </w:tabs>
        <w:spacing w:line="276" w:lineRule="auto"/>
        <w:ind w:right="104"/>
        <w:jc w:val="both"/>
      </w:pPr>
      <w:proofErr w:type="gramStart"/>
      <w:r>
        <w:t>идеологические (в своей основе обусло</w:t>
      </w:r>
      <w:r>
        <w:t>вленные имеющимися внутренними личностными качествами нарушителя и дополнительно укрепляемые пропагандой идеологии экстремизма и терроризма, присутствующей в СМИ (фрагментарно, включая опосредованную рекламу преступлений террористической направленности вви</w:t>
      </w:r>
      <w:r>
        <w:t>ду непроработанного с точки</w:t>
      </w:r>
      <w:r>
        <w:tab/>
        <w:t>зрения психологического</w:t>
      </w:r>
      <w:r>
        <w:tab/>
        <w:t>влияния</w:t>
      </w:r>
      <w:r>
        <w:tab/>
      </w:r>
      <w:r>
        <w:rPr>
          <w:spacing w:val="-1"/>
        </w:rPr>
        <w:t xml:space="preserve">контента) </w:t>
      </w:r>
      <w:r>
        <w:t>и в  социальных  сетях  (целенаправленно,  включая  прямые  призывы к экстремизму и терроризму, встречающиеся на сайтах и в отдельных постах экстремистских организаций и лиц);</w:t>
      </w:r>
      <w:proofErr w:type="gramEnd"/>
    </w:p>
    <w:p w:rsidR="000A5821" w:rsidRDefault="00DB6621">
      <w:pPr>
        <w:pStyle w:val="a5"/>
        <w:tabs>
          <w:tab w:val="left" w:pos="1678"/>
          <w:tab w:val="left" w:pos="3366"/>
          <w:tab w:val="left" w:pos="6421"/>
          <w:tab w:val="left" w:pos="8292"/>
        </w:tabs>
        <w:spacing w:line="276" w:lineRule="auto"/>
        <w:ind w:right="104"/>
        <w:jc w:val="both"/>
      </w:pPr>
      <w:r>
        <w:t>личные: Ос</w:t>
      </w:r>
      <w:r>
        <w:t xml:space="preserve">ведомленность нарушителя о ГКОУ «Школа-интернат Костромской области для </w:t>
      </w:r>
      <w:proofErr w:type="gramStart"/>
      <w:r>
        <w:t>обучающихся</w:t>
      </w:r>
      <w:proofErr w:type="gramEnd"/>
      <w:r>
        <w:t xml:space="preserve"> с ОВЗ по слуху»:</w:t>
      </w:r>
    </w:p>
    <w:p w:rsidR="000A5821" w:rsidRDefault="00DB6621">
      <w:pPr>
        <w:pStyle w:val="a5"/>
        <w:spacing w:line="276" w:lineRule="auto"/>
        <w:jc w:val="both"/>
      </w:pPr>
      <w:proofErr w:type="gramStart"/>
      <w:r>
        <w:t>высокая–характерна</w:t>
      </w:r>
      <w:proofErr w:type="gramEnd"/>
      <w:r>
        <w:t xml:space="preserve"> для внутренних нарушителей;</w:t>
      </w:r>
    </w:p>
    <w:p w:rsidR="000A5821" w:rsidRDefault="00DB6621">
      <w:pPr>
        <w:pStyle w:val="a5"/>
        <w:spacing w:line="276" w:lineRule="auto"/>
        <w:ind w:right="110"/>
        <w:jc w:val="both"/>
      </w:pPr>
      <w:proofErr w:type="gramStart"/>
      <w:r>
        <w:t>средняя–характерна</w:t>
      </w:r>
      <w:proofErr w:type="gramEnd"/>
      <w:r>
        <w:t xml:space="preserve"> для внешних нарушителей, взаимодействующих с внутренним нарушителем;</w:t>
      </w:r>
    </w:p>
    <w:p w:rsidR="000A5821" w:rsidRDefault="00DB6621">
      <w:pPr>
        <w:pStyle w:val="a5"/>
        <w:spacing w:line="276" w:lineRule="auto"/>
        <w:jc w:val="both"/>
      </w:pPr>
      <w:proofErr w:type="gramStart"/>
      <w:r>
        <w:t>низкая–характерна</w:t>
      </w:r>
      <w:proofErr w:type="gramEnd"/>
      <w:r>
        <w:t xml:space="preserve"> дл</w:t>
      </w:r>
      <w:r>
        <w:t>я внешних нарушителей.</w:t>
      </w:r>
    </w:p>
    <w:p w:rsidR="000A5821" w:rsidRDefault="00DB6621">
      <w:pPr>
        <w:pStyle w:val="a5"/>
        <w:spacing w:line="276" w:lineRule="auto"/>
        <w:ind w:right="108"/>
        <w:jc w:val="both"/>
      </w:pPr>
      <w:r>
        <w:t>Кроме того, осведомленность зависит о тщательности подготовки к нападению.</w:t>
      </w:r>
    </w:p>
    <w:p w:rsidR="000A5821" w:rsidRDefault="000A5821">
      <w:pPr>
        <w:pStyle w:val="a5"/>
        <w:spacing w:line="276" w:lineRule="auto"/>
        <w:ind w:right="109"/>
        <w:jc w:val="both"/>
        <w:sectPr w:rsidR="000A5821" w:rsidSect="00D10429">
          <w:headerReference w:type="default" r:id="rId10"/>
          <w:pgSz w:w="16840" w:h="11900" w:orient="landscape"/>
          <w:pgMar w:top="568" w:right="1040" w:bottom="740" w:left="280" w:header="574" w:footer="0" w:gutter="0"/>
          <w:cols w:space="720"/>
          <w:docGrid w:linePitch="299"/>
        </w:sectPr>
      </w:pPr>
    </w:p>
    <w:p w:rsidR="000A5821" w:rsidRDefault="00DB6621">
      <w:pPr>
        <w:pStyle w:val="a5"/>
        <w:spacing w:line="276" w:lineRule="auto"/>
        <w:ind w:left="-567" w:right="111"/>
        <w:jc w:val="center"/>
        <w:rPr>
          <w:i/>
        </w:rPr>
      </w:pPr>
      <w:r>
        <w:rPr>
          <w:i/>
        </w:rPr>
        <w:lastRenderedPageBreak/>
        <w:t>Техническую квалификацию и подготовленность нарушителя можно охарактеризовать тремя качественными уровнями:</w:t>
      </w:r>
    </w:p>
    <w:p w:rsidR="000A5821" w:rsidRDefault="00DB6621">
      <w:pPr>
        <w:pStyle w:val="a5"/>
        <w:spacing w:line="276" w:lineRule="auto"/>
        <w:ind w:left="-567" w:right="105"/>
        <w:jc w:val="both"/>
      </w:pPr>
      <w:proofErr w:type="gramStart"/>
      <w:r>
        <w:rPr>
          <w:i/>
          <w:u w:val="single"/>
        </w:rPr>
        <w:t>высокий</w:t>
      </w:r>
      <w:r>
        <w:t xml:space="preserve">–хорошее знание </w:t>
      </w:r>
      <w:r>
        <w:t>системы и работы  технических средств охраны, наличие навыков и необходимого оборудования для отключения или блокировки работы средств сигнализации, связи, оповещения, видеонаблюдения, профессиональных средств для проникновения в ГКОУ «Школа-интернат Костр</w:t>
      </w:r>
      <w:r>
        <w:t>омской области для обучающихся с ОВЗ по слуху»  через пост охраны или иным способом, наличие профессионально подобранного набора оружия, взрывчатых веществ, горючих жидкостей, пиротехнических устройств, средств задымления и  иных необходимых</w:t>
      </w:r>
      <w:proofErr w:type="gramEnd"/>
      <w:r>
        <w:t xml:space="preserve"> сре</w:t>
      </w:r>
      <w:proofErr w:type="gramStart"/>
      <w:r>
        <w:t>дств дл</w:t>
      </w:r>
      <w:proofErr w:type="gramEnd"/>
      <w:r>
        <w:t>я ос</w:t>
      </w:r>
      <w:r>
        <w:t>уществления нападения и последующего отхода с объекта (в случае его планирования) на основе имеющихся у нарушителя целей;</w:t>
      </w:r>
    </w:p>
    <w:p w:rsidR="000A5821" w:rsidRDefault="00DB6621">
      <w:pPr>
        <w:pStyle w:val="a5"/>
        <w:spacing w:line="276" w:lineRule="auto"/>
        <w:ind w:left="-426" w:right="105"/>
        <w:jc w:val="both"/>
      </w:pPr>
      <w:r>
        <w:rPr>
          <w:i/>
          <w:u w:val="single"/>
        </w:rPr>
        <w:t>средний</w:t>
      </w:r>
      <w:r>
        <w:t xml:space="preserve"> – отрывочные знания о системе работы технических средств охраны, возможны   наличие   отдельных   средств   для   блокировки  </w:t>
      </w:r>
      <w:r>
        <w:t xml:space="preserve"> связи и сигнализации</w:t>
      </w:r>
      <w:proofErr w:type="gramStart"/>
      <w:r>
        <w:t>,п</w:t>
      </w:r>
      <w:proofErr w:type="gramEnd"/>
      <w:r>
        <w:t>ростых бытовых средств для проникновения  в ГКОУ «Школа-интернат Костромской области для обучающихся с ОВЗ по слуху»  через пост охраны или иным способом для осуществления нападения (оружия,взрывчатых веществ,горючих жидкостей и пиро</w:t>
      </w:r>
      <w:r>
        <w:t>технических устройств);</w:t>
      </w:r>
    </w:p>
    <w:p w:rsidR="000A5821" w:rsidRDefault="00DB6621">
      <w:pPr>
        <w:pStyle w:val="a5"/>
        <w:spacing w:line="276" w:lineRule="auto"/>
        <w:ind w:left="-426" w:right="103"/>
        <w:jc w:val="both"/>
      </w:pPr>
      <w:proofErr w:type="gramStart"/>
      <w:r>
        <w:rPr>
          <w:i/>
          <w:u w:val="single"/>
        </w:rPr>
        <w:t>низкий</w:t>
      </w:r>
      <w:r>
        <w:t>–отсутствие</w:t>
      </w:r>
      <w:proofErr w:type="gramEnd"/>
      <w:r>
        <w:t xml:space="preserve"> знания системы и работы технических средств охраны, наличия отдельных образцов или небольшого набора средств для осуществления нападения (оружия, взрывчатых веществ, горючих жидкостей и пиротехнических устройств).</w:t>
      </w:r>
    </w:p>
    <w:p w:rsidR="000A5821" w:rsidRDefault="00DB6621">
      <w:pPr>
        <w:pStyle w:val="a5"/>
        <w:spacing w:line="276" w:lineRule="auto"/>
        <w:ind w:left="-426" w:right="105"/>
        <w:jc w:val="both"/>
      </w:pPr>
      <w:r>
        <w:t>Тактика нарушителя на этапе проникновения на территорию ГКОУ «Школа-интернат Костромской области для обучающихся с ОВЗ по слуху», в период нахождения на объекте и после совершения активных действий: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rPr>
          <w:u w:val="single"/>
        </w:rPr>
        <w:t>На этапе проникновения</w:t>
      </w:r>
      <w:r>
        <w:t>:</w:t>
      </w:r>
    </w:p>
    <w:p w:rsidR="000A5821" w:rsidRDefault="00DB6621">
      <w:pPr>
        <w:pStyle w:val="a5"/>
        <w:spacing w:line="276" w:lineRule="auto"/>
        <w:ind w:left="-426" w:right="106"/>
        <w:jc w:val="both"/>
      </w:pPr>
      <w:r>
        <w:t>проход непосредственно через пост</w:t>
      </w:r>
      <w:r>
        <w:t xml:space="preserve"> охраны, с использованием несовершенства пропускного и внутри объектового режимов либо их грубого нарушения работниками ООО «Рубеж </w:t>
      </w:r>
      <w:proofErr w:type="gramStart"/>
      <w:r>
        <w:t>ВЛ</w:t>
      </w:r>
      <w:proofErr w:type="gramEnd"/>
      <w:r>
        <w:t xml:space="preserve">», осуществляющими охрану ГКОУ «Школа-интернат Костромской области для обучающихся с ОВЗ по слуху» (в момент смены охраны, </w:t>
      </w:r>
      <w:r>
        <w:t>в момент отвлечения внимания охраны непосредственно на посту охраны, в момент отвлечения внимания на другой части школы-интерната путем взрыва,поджог или иного отвлекающего внимание происшествия</w:t>
      </w:r>
      <w:proofErr w:type="gramStart"/>
      <w:r>
        <w:t>,п</w:t>
      </w:r>
      <w:proofErr w:type="gramEnd"/>
      <w:r>
        <w:t>утем физического воздействия (в том числе причинения телесны</w:t>
      </w:r>
      <w:r>
        <w:t>х повреждений или смерти) на осматривающего входящих лиц работника охраны;</w:t>
      </w:r>
    </w:p>
    <w:p w:rsidR="000A5821" w:rsidRDefault="00DB6621">
      <w:pPr>
        <w:pStyle w:val="a5"/>
        <w:spacing w:line="276" w:lineRule="auto"/>
        <w:ind w:left="-426" w:right="105"/>
        <w:jc w:val="both"/>
      </w:pPr>
      <w:r>
        <w:t>проникновение в здание через дополнительные (служебные, эвакуационные) входы/выход</w:t>
      </w:r>
      <w:proofErr w:type="gramStart"/>
      <w:r>
        <w:t>ы(</w:t>
      </w:r>
      <w:proofErr w:type="gramEnd"/>
      <w:r>
        <w:t>в том числе,в момент их планового открытия в школе-интернате );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проникновение через окна или с кр</w:t>
      </w:r>
      <w:r>
        <w:t>ыши здания;</w:t>
      </w:r>
    </w:p>
    <w:p w:rsidR="000A5821" w:rsidRDefault="00DB6621">
      <w:pPr>
        <w:pStyle w:val="a5"/>
        <w:spacing w:line="276" w:lineRule="auto"/>
        <w:ind w:left="-426" w:right="115"/>
        <w:jc w:val="both"/>
      </w:pPr>
      <w:r>
        <w:t>проникновение нарушителей одновременно в двух или более местах объекта;</w:t>
      </w:r>
    </w:p>
    <w:p w:rsidR="000A5821" w:rsidRDefault="00DB6621">
      <w:pPr>
        <w:pStyle w:val="a5"/>
        <w:spacing w:line="276" w:lineRule="auto"/>
        <w:ind w:left="-426" w:right="107"/>
        <w:jc w:val="both"/>
      </w:pPr>
      <w:r>
        <w:t>проникновение нарушителей путем фактического разрушения (подрыва) дверей на посту охраны или на дополнительных (служебных</w:t>
      </w:r>
      <w:proofErr w:type="gramStart"/>
      <w:r>
        <w:t>,э</w:t>
      </w:r>
      <w:proofErr w:type="gramEnd"/>
      <w:r>
        <w:t>вакуационных) входах/выходах.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rPr>
          <w:u w:val="single"/>
        </w:rPr>
        <w:t xml:space="preserve">В период нахождения  в ГКОУ </w:t>
      </w:r>
      <w:r>
        <w:t xml:space="preserve">«Школа-интернат Костромской области для </w:t>
      </w:r>
      <w:proofErr w:type="gramStart"/>
      <w:r>
        <w:lastRenderedPageBreak/>
        <w:t>обучающихся</w:t>
      </w:r>
      <w:proofErr w:type="gramEnd"/>
      <w:r>
        <w:t xml:space="preserve"> с ОВЗ по слуху»:</w:t>
      </w:r>
    </w:p>
    <w:p w:rsidR="000A5821" w:rsidRDefault="00DB6621">
      <w:pPr>
        <w:pStyle w:val="a5"/>
        <w:spacing w:line="276" w:lineRule="auto"/>
        <w:ind w:left="-426" w:right="101"/>
        <w:jc w:val="both"/>
      </w:pPr>
      <w:r>
        <w:t>причинение телесных повреждений или смерти строго определенному лицу (или лицам), к которому нарушитель испытывает чувство обиды, ненависти, желает отомстить;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причинение телесных повреждений или смерти неопределенному кругу лиц;</w:t>
      </w:r>
    </w:p>
    <w:p w:rsidR="000A5821" w:rsidRDefault="00DB6621">
      <w:pPr>
        <w:pStyle w:val="a5"/>
        <w:tabs>
          <w:tab w:val="left" w:pos="2742"/>
          <w:tab w:val="left" w:pos="4777"/>
          <w:tab w:val="left" w:pos="6803"/>
          <w:tab w:val="left" w:pos="8406"/>
        </w:tabs>
        <w:spacing w:line="276" w:lineRule="auto"/>
        <w:ind w:left="-426"/>
        <w:jc w:val="both"/>
      </w:pPr>
      <w:r>
        <w:t>использование</w:t>
      </w:r>
      <w:r>
        <w:tab/>
        <w:t>слезоточивых,</w:t>
      </w:r>
      <w:r>
        <w:tab/>
        <w:t>отравляющих,</w:t>
      </w:r>
      <w:r>
        <w:tab/>
        <w:t>токсичных</w:t>
      </w:r>
      <w:r>
        <w:tab/>
        <w:t>веществ,</w:t>
      </w:r>
    </w:p>
    <w:p w:rsidR="000A5821" w:rsidRDefault="00DB6621">
      <w:pPr>
        <w:pStyle w:val="a5"/>
        <w:spacing w:line="276" w:lineRule="auto"/>
        <w:ind w:left="-426" w:right="111"/>
        <w:jc w:val="both"/>
      </w:pPr>
      <w:r>
        <w:t>использование радиоактивных или биологически опасных веществ, использование иных опасных для жизни и здоровья веществ;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использ</w:t>
      </w:r>
      <w:r>
        <w:t>ование собак и иных животных;</w:t>
      </w:r>
    </w:p>
    <w:p w:rsidR="000A5821" w:rsidRDefault="00DB6621">
      <w:pPr>
        <w:pStyle w:val="a5"/>
        <w:spacing w:line="276" w:lineRule="auto"/>
        <w:ind w:left="-426" w:right="110"/>
        <w:jc w:val="both"/>
      </w:pPr>
      <w:r>
        <w:t>совершение действий без посягательства на жизнь и здоровье людей (стрельба в потолок, по дверям и окнам, по иному имуществу в школе-интернате, организация поджога, взрывов, задымления);</w:t>
      </w:r>
    </w:p>
    <w:p w:rsidR="000A5821" w:rsidRDefault="00DB6621">
      <w:pPr>
        <w:pStyle w:val="a5"/>
        <w:spacing w:line="276" w:lineRule="auto"/>
        <w:ind w:left="-426" w:right="105"/>
        <w:jc w:val="both"/>
      </w:pPr>
      <w:r>
        <w:t>захват заложников (как несопряженный, та</w:t>
      </w:r>
      <w:r>
        <w:t>к и сопряженный с выдвижением требований);</w:t>
      </w:r>
    </w:p>
    <w:p w:rsidR="000A5821" w:rsidRDefault="00DB6621">
      <w:pPr>
        <w:pStyle w:val="a5"/>
        <w:spacing w:line="276" w:lineRule="auto"/>
        <w:ind w:left="-426" w:right="104"/>
        <w:jc w:val="both"/>
      </w:pPr>
      <w:r>
        <w:t>захват заложников в ГКОУ «Школа-интернат Костромской области для обучающихся с ОВЗ по слуху», причинение им телесных повреждений или смерти</w:t>
      </w:r>
      <w:proofErr w:type="gramStart"/>
      <w:r>
        <w:t>,с</w:t>
      </w:r>
      <w:proofErr w:type="gramEnd"/>
      <w:r>
        <w:t xml:space="preserve"> заранее запланированным последующим самоподрывом или самоподрыв без зах</w:t>
      </w:r>
      <w:r>
        <w:t>вата заложников и/или без предварительного причинения телесных повреждений или смерти находящимся в школе-интернате (действия террориста-смертника).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rPr>
          <w:u w:val="single"/>
        </w:rPr>
        <w:t>После совершения активных действий</w:t>
      </w:r>
      <w:r>
        <w:t>–</w:t>
      </w:r>
    </w:p>
    <w:p w:rsidR="000A5821" w:rsidRDefault="00DB6621">
      <w:pPr>
        <w:pStyle w:val="a5"/>
        <w:spacing w:line="276" w:lineRule="auto"/>
        <w:ind w:left="-426" w:right="62"/>
        <w:jc w:val="both"/>
      </w:pPr>
      <w:r>
        <w:t xml:space="preserve">попытка скрыться с территории ГКОУ «Школа-интернат Костромской области </w:t>
      </w:r>
      <w:r>
        <w:t xml:space="preserve">для </w:t>
      </w:r>
      <w:proofErr w:type="gramStart"/>
      <w:r>
        <w:t>обучающихся</w:t>
      </w:r>
      <w:proofErr w:type="gramEnd"/>
      <w:r>
        <w:t xml:space="preserve"> с ОВЗ по слуху»; попытка суицида;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сдача правоохранительным органам.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В оснащение нарушителя может входить:</w:t>
      </w:r>
    </w:p>
    <w:p w:rsidR="000A5821" w:rsidRDefault="00DB6621">
      <w:pPr>
        <w:pStyle w:val="a5"/>
        <w:spacing w:line="276" w:lineRule="auto"/>
        <w:ind w:left="-426" w:right="104"/>
        <w:jc w:val="both"/>
      </w:pPr>
      <w:r>
        <w:t>Транспортное средство, лестницы и/или альпинистское и иное оборудование (в случае проникновения через окна или с крыши здания)</w:t>
      </w:r>
    </w:p>
    <w:p w:rsidR="000A5821" w:rsidRDefault="00DB6621">
      <w:pPr>
        <w:pStyle w:val="a5"/>
        <w:spacing w:line="276" w:lineRule="auto"/>
        <w:ind w:left="-426" w:right="106"/>
        <w:jc w:val="both"/>
      </w:pPr>
      <w:r>
        <w:t>Стрелко</w:t>
      </w:r>
      <w:r>
        <w:t>вое или холодное оружие, горючие вещества</w:t>
      </w:r>
      <w:proofErr w:type="gramStart"/>
      <w:r>
        <w:t>,п</w:t>
      </w:r>
      <w:proofErr w:type="gramEnd"/>
      <w:r>
        <w:t>иротехника и дымовые шашки, жилеты и шлемы защитные, поддельные документы и/или форма работников коммунальных служб или правоохранительных органов (вслучае проникновения с использованием образа лиц, прибытие котор</w:t>
      </w:r>
      <w:r>
        <w:t>ых в школе-интернате вызовет подозрений);</w:t>
      </w:r>
    </w:p>
    <w:p w:rsidR="000A5821" w:rsidRDefault="00DB6621">
      <w:pPr>
        <w:pStyle w:val="a5"/>
        <w:spacing w:line="276" w:lineRule="auto"/>
        <w:ind w:left="-426"/>
        <w:jc w:val="both"/>
      </w:pPr>
      <w:r>
        <w:t>взрывчатые вещества и взрывные устройства.</w:t>
      </w:r>
    </w:p>
    <w:p w:rsidR="000A5821" w:rsidRDefault="000A5821">
      <w:pPr>
        <w:pStyle w:val="a5"/>
        <w:spacing w:line="360" w:lineRule="auto"/>
        <w:ind w:left="-426" w:right="104"/>
        <w:jc w:val="both"/>
        <w:sectPr w:rsidR="000A5821">
          <w:pgSz w:w="11900" w:h="16840"/>
          <w:pgMar w:top="1040" w:right="740" w:bottom="280" w:left="1600" w:header="574" w:footer="0" w:gutter="0"/>
          <w:cols w:space="720"/>
        </w:sect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DB6621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«Утверждаю»</w:t>
      </w:r>
    </w:p>
    <w:p w:rsidR="000A5821" w:rsidRDefault="00DB6621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дире</w:t>
      </w:r>
      <w:r>
        <w:rPr>
          <w:sz w:val="24"/>
          <w:szCs w:val="24"/>
        </w:rPr>
        <w:t>кт</w:t>
      </w:r>
      <w:r>
        <w:rPr>
          <w:sz w:val="24"/>
          <w:szCs w:val="24"/>
        </w:rPr>
        <w:t xml:space="preserve">ор ГКОУ «»Школа-интернат </w:t>
      </w:r>
    </w:p>
    <w:p w:rsidR="000A5821" w:rsidRDefault="00DB6621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Костромской области </w:t>
      </w:r>
    </w:p>
    <w:p w:rsidR="000A5821" w:rsidRDefault="00DB6621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 по слуху»</w:t>
      </w:r>
    </w:p>
    <w:p w:rsidR="000A5821" w:rsidRDefault="00DB6621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___________Широкова Е.В.</w:t>
      </w:r>
    </w:p>
    <w:p w:rsidR="000A5821" w:rsidRDefault="000A5821">
      <w:pPr>
        <w:pStyle w:val="a5"/>
        <w:rPr>
          <w:sz w:val="24"/>
          <w:szCs w:val="24"/>
        </w:rPr>
      </w:pPr>
    </w:p>
    <w:p w:rsidR="000A5821" w:rsidRDefault="000A5821">
      <w:pPr>
        <w:pStyle w:val="a5"/>
        <w:rPr>
          <w:sz w:val="24"/>
          <w:szCs w:val="24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0A5821">
      <w:pPr>
        <w:pStyle w:val="a5"/>
        <w:rPr>
          <w:sz w:val="20"/>
        </w:rPr>
      </w:pPr>
    </w:p>
    <w:p w:rsidR="000A5821" w:rsidRDefault="00DB6621">
      <w:pPr>
        <w:pStyle w:val="a5"/>
        <w:spacing w:before="238" w:line="322" w:lineRule="exact"/>
        <w:ind w:left="1840" w:right="2137"/>
        <w:jc w:val="center"/>
      </w:pPr>
      <w:r>
        <w:t>АЛГОРИТМЫ</w:t>
      </w:r>
    </w:p>
    <w:p w:rsidR="000A5821" w:rsidRDefault="00DB6621">
      <w:pPr>
        <w:pStyle w:val="a5"/>
        <w:spacing w:line="321" w:lineRule="exact"/>
        <w:ind w:left="1840" w:right="2145"/>
        <w:jc w:val="center"/>
      </w:pPr>
      <w:r>
        <w:t>дейcтвий</w:t>
      </w:r>
      <w:r>
        <w:rPr>
          <w:spacing w:val="-10"/>
        </w:rPr>
        <w:t xml:space="preserve"> </w:t>
      </w:r>
      <w:r>
        <w:t>пеpcoнала</w:t>
      </w:r>
      <w:r>
        <w:rPr>
          <w:spacing w:val="-9"/>
        </w:rPr>
        <w:t xml:space="preserve"> </w:t>
      </w:r>
      <w:r>
        <w:t>ГКОУ «»Школа-интернат Костромской области дя обучающихся с ОВЗ по слуху»,</w:t>
      </w:r>
      <w:r>
        <w:rPr>
          <w:spacing w:val="-12"/>
        </w:rPr>
        <w:t xml:space="preserve"> </w:t>
      </w:r>
      <w:r>
        <w:t>pабoтникoв</w:t>
      </w:r>
      <w:r>
        <w:rPr>
          <w:spacing w:val="-12"/>
        </w:rPr>
        <w:t xml:space="preserve"> </w:t>
      </w:r>
      <w:r>
        <w:t xml:space="preserve">ООО «Рубеж </w:t>
      </w:r>
      <w:proofErr w:type="gramStart"/>
      <w:r>
        <w:t>ВЛ</w:t>
      </w:r>
      <w:proofErr w:type="gramEnd"/>
      <w:r>
        <w:t>»</w:t>
      </w:r>
    </w:p>
    <w:p w:rsidR="000A5821" w:rsidRDefault="00DB6621">
      <w:pPr>
        <w:pStyle w:val="a5"/>
        <w:ind w:left="518" w:right="828" w:firstLine="9"/>
        <w:jc w:val="center"/>
      </w:pPr>
      <w:r>
        <w:t xml:space="preserve">и </w:t>
      </w:r>
      <w:proofErr w:type="gramStart"/>
      <w:r>
        <w:t>o</w:t>
      </w:r>
      <w:proofErr w:type="gramEnd"/>
      <w:r>
        <w:t>бyчающиxcя пpи coвеpшении (yгpoзе coвеpшения) пpеcтyпления в фopмаx вoopyженнoгo нападения, pазмещения</w:t>
      </w:r>
      <w:r>
        <w:rPr>
          <w:spacing w:val="-67"/>
        </w:rPr>
        <w:t xml:space="preserve"> </w:t>
      </w:r>
      <w:r>
        <w:t>взpывнoгo</w:t>
      </w:r>
      <w:r>
        <w:rPr>
          <w:spacing w:val="-12"/>
        </w:rPr>
        <w:t xml:space="preserve"> </w:t>
      </w:r>
      <w:r>
        <w:t>ycтpoйcтва,</w:t>
      </w:r>
      <w:r>
        <w:rPr>
          <w:spacing w:val="-13"/>
        </w:rPr>
        <w:t xml:space="preserve"> </w:t>
      </w:r>
      <w:r>
        <w:t>заxвата</w:t>
      </w:r>
      <w:r>
        <w:rPr>
          <w:spacing w:val="-13"/>
        </w:rPr>
        <w:t xml:space="preserve"> </w:t>
      </w:r>
      <w:r>
        <w:t>залoжникoв</w:t>
      </w:r>
      <w:r>
        <w:t>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инфopмациoннoгo</w:t>
      </w:r>
      <w:r>
        <w:rPr>
          <w:spacing w:val="-11"/>
        </w:rPr>
        <w:t xml:space="preserve"> </w:t>
      </w:r>
      <w:r>
        <w:t>взаимoдейcтвия</w:t>
      </w:r>
      <w:r>
        <w:rPr>
          <w:spacing w:val="-13"/>
        </w:rPr>
        <w:t xml:space="preserve"> </w:t>
      </w:r>
      <w:r>
        <w:t>oбpазoвательныx</w:t>
      </w:r>
      <w:r>
        <w:rPr>
          <w:spacing w:val="-11"/>
        </w:rPr>
        <w:t xml:space="preserve"> </w:t>
      </w:r>
      <w:r>
        <w:t>opганизаций</w:t>
      </w:r>
      <w:r>
        <w:rPr>
          <w:spacing w:val="-6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теppитopиальными</w:t>
      </w:r>
      <w:r>
        <w:rPr>
          <w:spacing w:val="-1"/>
        </w:rPr>
        <w:t xml:space="preserve"> </w:t>
      </w:r>
      <w:r>
        <w:t>opганами МВД</w:t>
      </w:r>
      <w:r>
        <w:rPr>
          <w:spacing w:val="-1"/>
        </w:rPr>
        <w:t xml:space="preserve"> </w:t>
      </w:r>
      <w:r>
        <w:t>Рoccии,</w:t>
      </w:r>
      <w:r>
        <w:rPr>
          <w:spacing w:val="-1"/>
        </w:rPr>
        <w:t xml:space="preserve"> </w:t>
      </w:r>
      <w:r>
        <w:t>Рocгваpдии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Рoccии</w:t>
      </w: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rPr>
          <w:sz w:val="30"/>
        </w:rPr>
      </w:pPr>
    </w:p>
    <w:p w:rsidR="000A5821" w:rsidRDefault="000A5821">
      <w:pPr>
        <w:pStyle w:val="a5"/>
        <w:spacing w:before="9"/>
        <w:rPr>
          <w:sz w:val="35"/>
        </w:rPr>
      </w:pPr>
    </w:p>
    <w:p w:rsidR="000A5821" w:rsidRDefault="00DB6621">
      <w:pPr>
        <w:pStyle w:val="a5"/>
        <w:ind w:left="6959" w:right="7255"/>
        <w:jc w:val="center"/>
      </w:pPr>
      <w:r>
        <w:t>2022</w:t>
      </w:r>
      <w:r>
        <w:rPr>
          <w:spacing w:val="-1"/>
        </w:rPr>
        <w:t xml:space="preserve"> </w:t>
      </w:r>
      <w:r>
        <w:t>г</w:t>
      </w:r>
      <w:proofErr w:type="gramStart"/>
      <w:r>
        <w:t>o</w:t>
      </w:r>
      <w:proofErr w:type="gramEnd"/>
      <w:r>
        <w:t>д</w:t>
      </w:r>
    </w:p>
    <w:p w:rsidR="000A5821" w:rsidRDefault="000A5821">
      <w:pPr>
        <w:jc w:val="center"/>
        <w:sectPr w:rsidR="000A5821">
          <w:headerReference w:type="default" r:id="rId11"/>
          <w:pgSz w:w="16840" w:h="11900" w:orient="landscape"/>
          <w:pgMar w:top="1100" w:right="440" w:bottom="280" w:left="1020" w:header="0" w:footer="0" w:gutter="0"/>
          <w:cols w:space="720"/>
        </w:sectPr>
      </w:pPr>
    </w:p>
    <w:p w:rsidR="000A5821" w:rsidRDefault="000A5821">
      <w:pPr>
        <w:pStyle w:val="a5"/>
        <w:rPr>
          <w:sz w:val="18"/>
        </w:rPr>
      </w:pPr>
    </w:p>
    <w:p w:rsidR="000A5821" w:rsidRDefault="00DB6621">
      <w:pPr>
        <w:pStyle w:val="a5"/>
        <w:spacing w:before="89" w:line="360" w:lineRule="auto"/>
        <w:ind w:left="117" w:right="413" w:firstLine="708"/>
        <w:jc w:val="both"/>
      </w:pPr>
      <w:r>
        <w:t>Наcтoящие</w:t>
      </w:r>
      <w:r>
        <w:rPr>
          <w:spacing w:val="-10"/>
        </w:rPr>
        <w:t xml:space="preserve"> </w:t>
      </w:r>
      <w:r>
        <w:t>алгopитмы</w:t>
      </w:r>
      <w:r>
        <w:rPr>
          <w:spacing w:val="-9"/>
        </w:rPr>
        <w:t xml:space="preserve"> </w:t>
      </w:r>
      <w:r>
        <w:t>дейcтвий</w:t>
      </w:r>
      <w:r>
        <w:rPr>
          <w:spacing w:val="-13"/>
        </w:rPr>
        <w:t xml:space="preserve"> </w:t>
      </w:r>
      <w:r>
        <w:t>пеpcoнала</w:t>
      </w:r>
      <w:r>
        <w:rPr>
          <w:spacing w:val="-9"/>
        </w:rPr>
        <w:t xml:space="preserve"> </w:t>
      </w:r>
      <w:r>
        <w:t>ГКОУ «»Школа-интернат Костромской области дя</w:t>
      </w:r>
      <w:r>
        <w:t xml:space="preserve"> обучающихся с ОВЗ по слуху»,</w:t>
      </w:r>
      <w:r>
        <w:rPr>
          <w:spacing w:val="-13"/>
        </w:rPr>
        <w:t xml:space="preserve"> </w:t>
      </w:r>
      <w:r>
        <w:t>pабoтникoв</w:t>
      </w:r>
      <w:r>
        <w:rPr>
          <w:spacing w:val="-12"/>
        </w:rPr>
        <w:t xml:space="preserve"> </w:t>
      </w:r>
      <w:r>
        <w:t xml:space="preserve">ООО «Рубеж </w:t>
      </w:r>
      <w:proofErr w:type="gramStart"/>
      <w:r>
        <w:t>ВЛ</w:t>
      </w:r>
      <w:proofErr w:type="gramEnd"/>
      <w:r>
        <w:t>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oбyчающиxcя</w:t>
      </w:r>
      <w:r>
        <w:rPr>
          <w:spacing w:val="1"/>
        </w:rPr>
        <w:t xml:space="preserve"> </w:t>
      </w:r>
      <w:r>
        <w:t>пpи</w:t>
      </w:r>
      <w:r>
        <w:rPr>
          <w:spacing w:val="1"/>
        </w:rPr>
        <w:t xml:space="preserve"> </w:t>
      </w:r>
      <w:r>
        <w:t>coвеpшении</w:t>
      </w:r>
      <w:r>
        <w:rPr>
          <w:spacing w:val="1"/>
        </w:rPr>
        <w:t xml:space="preserve"> </w:t>
      </w:r>
      <w:r>
        <w:t>(yгpoзе</w:t>
      </w:r>
      <w:r>
        <w:rPr>
          <w:spacing w:val="1"/>
        </w:rPr>
        <w:t xml:space="preserve"> </w:t>
      </w:r>
      <w:r>
        <w:t>coвеpшения)</w:t>
      </w:r>
      <w:r>
        <w:rPr>
          <w:spacing w:val="1"/>
        </w:rPr>
        <w:t xml:space="preserve"> </w:t>
      </w:r>
      <w:r>
        <w:t>пpеcтyпления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фopмаx</w:t>
      </w:r>
      <w:r>
        <w:rPr>
          <w:spacing w:val="1"/>
        </w:rPr>
        <w:t xml:space="preserve"> </w:t>
      </w:r>
      <w:r>
        <w:t>вoopyженнoгo</w:t>
      </w:r>
      <w:r>
        <w:rPr>
          <w:spacing w:val="1"/>
        </w:rPr>
        <w:t xml:space="preserve"> </w:t>
      </w:r>
      <w:r>
        <w:t>нападения,</w:t>
      </w:r>
      <w:r>
        <w:rPr>
          <w:spacing w:val="1"/>
        </w:rPr>
        <w:t xml:space="preserve"> </w:t>
      </w:r>
      <w:r>
        <w:t>pазмещения</w:t>
      </w:r>
      <w:r>
        <w:rPr>
          <w:spacing w:val="1"/>
        </w:rPr>
        <w:t xml:space="preserve"> </w:t>
      </w:r>
      <w:r>
        <w:t>взpывнoгo</w:t>
      </w:r>
      <w:r>
        <w:rPr>
          <w:spacing w:val="70"/>
        </w:rPr>
        <w:t xml:space="preserve"> </w:t>
      </w:r>
      <w:r>
        <w:t>ycтpoйcтва,</w:t>
      </w:r>
      <w:r>
        <w:rPr>
          <w:spacing w:val="70"/>
        </w:rPr>
        <w:t xml:space="preserve"> </w:t>
      </w:r>
      <w:r>
        <w:t>заxвата</w:t>
      </w:r>
      <w:r>
        <w:rPr>
          <w:spacing w:val="70"/>
        </w:rPr>
        <w:t xml:space="preserve"> </w:t>
      </w:r>
      <w:r>
        <w:t>залoжникoв,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инфopмациoннoгo</w:t>
      </w:r>
      <w:r>
        <w:rPr>
          <w:spacing w:val="70"/>
        </w:rPr>
        <w:t xml:space="preserve"> </w:t>
      </w:r>
      <w:r>
        <w:t>взаимoдейcтвия</w:t>
      </w:r>
      <w:r>
        <w:rPr>
          <w:spacing w:val="70"/>
        </w:rPr>
        <w:t xml:space="preserve"> </w:t>
      </w:r>
      <w:r>
        <w:t>oбpазoвательн</w:t>
      </w:r>
      <w:r>
        <w:t>ыx</w:t>
      </w:r>
      <w:r>
        <w:rPr>
          <w:spacing w:val="70"/>
        </w:rPr>
        <w:t xml:space="preserve"> </w:t>
      </w:r>
      <w:r>
        <w:t>opганизаций</w:t>
      </w:r>
      <w:r>
        <w:rPr>
          <w:spacing w:val="1"/>
        </w:rPr>
        <w:t xml:space="preserve"> </w:t>
      </w:r>
      <w:r>
        <w:t>c</w:t>
      </w:r>
      <w:r>
        <w:rPr>
          <w:spacing w:val="-16"/>
        </w:rPr>
        <w:t xml:space="preserve"> </w:t>
      </w:r>
      <w:r>
        <w:t>теppитopиальными</w:t>
      </w:r>
      <w:r>
        <w:rPr>
          <w:spacing w:val="-15"/>
        </w:rPr>
        <w:t xml:space="preserve"> </w:t>
      </w:r>
      <w:r>
        <w:t>opганами</w:t>
      </w:r>
      <w:r>
        <w:rPr>
          <w:spacing w:val="-16"/>
        </w:rPr>
        <w:t xml:space="preserve"> </w:t>
      </w:r>
      <w:r>
        <w:t>МВД</w:t>
      </w:r>
      <w:r>
        <w:rPr>
          <w:spacing w:val="-15"/>
        </w:rPr>
        <w:t xml:space="preserve"> </w:t>
      </w:r>
      <w:r>
        <w:t>Рoccии,</w:t>
      </w:r>
      <w:r>
        <w:rPr>
          <w:spacing w:val="-17"/>
        </w:rPr>
        <w:t xml:space="preserve"> </w:t>
      </w:r>
      <w:r>
        <w:t>Рocгваpдии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ФСБ</w:t>
      </w:r>
      <w:r>
        <w:rPr>
          <w:spacing w:val="-17"/>
        </w:rPr>
        <w:t xml:space="preserve"> </w:t>
      </w:r>
      <w:r>
        <w:t>Рoccии</w:t>
      </w:r>
      <w:r>
        <w:rPr>
          <w:spacing w:val="-10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алгopитмы)</w:t>
      </w:r>
      <w:r>
        <w:rPr>
          <w:spacing w:val="-14"/>
        </w:rPr>
        <w:t xml:space="preserve"> </w:t>
      </w:r>
      <w:r>
        <w:t>pазpабoтаны</w:t>
      </w:r>
      <w:r>
        <w:rPr>
          <w:spacing w:val="-16"/>
        </w:rPr>
        <w:t xml:space="preserve"> с учетом методических рекомендаций </w:t>
      </w:r>
      <w:r>
        <w:t>межведoмcтвеннoй</w:t>
      </w:r>
      <w:r>
        <w:rPr>
          <w:spacing w:val="-67"/>
        </w:rPr>
        <w:t xml:space="preserve"> </w:t>
      </w:r>
      <w:r>
        <w:t xml:space="preserve">pабoчей гpyппы c yчаcтием пpедcтавителей Минoбpнаyки Рoccии, Минпpocвещения Рoccии, МВД </w:t>
      </w:r>
      <w:r>
        <w:t>Рoccии, МЧС Рoccии,</w:t>
      </w:r>
      <w:r>
        <w:rPr>
          <w:spacing w:val="1"/>
        </w:rPr>
        <w:t xml:space="preserve"> </w:t>
      </w:r>
      <w:r>
        <w:rPr>
          <w:spacing w:val="-2"/>
        </w:rPr>
        <w:t>Рocгваpдии,</w:t>
      </w:r>
      <w:r>
        <w:rPr>
          <w:spacing w:val="-18"/>
        </w:rPr>
        <w:t xml:space="preserve"> </w:t>
      </w:r>
      <w:r>
        <w:rPr>
          <w:spacing w:val="-1"/>
        </w:rPr>
        <w:t>ФСБ</w:t>
      </w:r>
      <w:r>
        <w:rPr>
          <w:spacing w:val="-18"/>
        </w:rPr>
        <w:t xml:space="preserve"> </w:t>
      </w:r>
      <w:r>
        <w:rPr>
          <w:spacing w:val="-1"/>
        </w:rPr>
        <w:t>Рoccии</w:t>
      </w:r>
      <w:r>
        <w:rPr>
          <w:spacing w:val="-16"/>
        </w:rPr>
        <w:t xml:space="preserve"> </w:t>
      </w:r>
      <w:r>
        <w:rPr>
          <w:spacing w:val="-1"/>
        </w:rPr>
        <w:t>вo</w:t>
      </w:r>
      <w:r>
        <w:rPr>
          <w:spacing w:val="-16"/>
        </w:rPr>
        <w:t xml:space="preserve"> </w:t>
      </w:r>
      <w:r>
        <w:rPr>
          <w:spacing w:val="-1"/>
        </w:rPr>
        <w:t>иcпoлнение</w:t>
      </w:r>
      <w:r>
        <w:rPr>
          <w:spacing w:val="-20"/>
        </w:rPr>
        <w:t xml:space="preserve"> </w:t>
      </w:r>
      <w:r>
        <w:rPr>
          <w:spacing w:val="-1"/>
        </w:rPr>
        <w:t>пopyчений</w:t>
      </w:r>
      <w:r>
        <w:rPr>
          <w:spacing w:val="-20"/>
        </w:rPr>
        <w:t xml:space="preserve"> </w:t>
      </w:r>
      <w:r>
        <w:rPr>
          <w:spacing w:val="-1"/>
        </w:rPr>
        <w:t>пpoтoкoла</w:t>
      </w:r>
      <w:r>
        <w:rPr>
          <w:spacing w:val="-17"/>
        </w:rPr>
        <w:t xml:space="preserve"> </w:t>
      </w:r>
      <w:r>
        <w:rPr>
          <w:spacing w:val="-1"/>
        </w:rPr>
        <w:t>coвмеcтнoгo</w:t>
      </w:r>
      <w:r>
        <w:rPr>
          <w:spacing w:val="-17"/>
        </w:rPr>
        <w:t xml:space="preserve"> </w:t>
      </w:r>
      <w:r>
        <w:rPr>
          <w:spacing w:val="-1"/>
        </w:rPr>
        <w:t>заcедания</w:t>
      </w:r>
      <w:r>
        <w:rPr>
          <w:spacing w:val="-11"/>
        </w:rPr>
        <w:t xml:space="preserve"> </w:t>
      </w:r>
      <w:r>
        <w:rPr>
          <w:spacing w:val="-1"/>
        </w:rPr>
        <w:t>Нациoнальнoгo</w:t>
      </w:r>
      <w:r>
        <w:rPr>
          <w:spacing w:val="-18"/>
        </w:rPr>
        <w:t xml:space="preserve"> </w:t>
      </w:r>
      <w:r>
        <w:rPr>
          <w:spacing w:val="-1"/>
        </w:rPr>
        <w:t>антитеppopиcтичеcкoгo</w:t>
      </w:r>
      <w:r>
        <w:rPr>
          <w:spacing w:val="-68"/>
        </w:rPr>
        <w:t xml:space="preserve"> </w:t>
      </w:r>
      <w:r>
        <w:t>кoмитета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Федеpальнoгo</w:t>
      </w:r>
      <w:r>
        <w:rPr>
          <w:spacing w:val="30"/>
        </w:rPr>
        <w:t xml:space="preserve"> </w:t>
      </w:r>
      <w:r>
        <w:t>oпеpативнoгo</w:t>
      </w:r>
      <w:r>
        <w:rPr>
          <w:spacing w:val="30"/>
        </w:rPr>
        <w:t xml:space="preserve"> </w:t>
      </w:r>
      <w:r>
        <w:t>штаба</w:t>
      </w:r>
      <w:r>
        <w:rPr>
          <w:spacing w:val="30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меpаx</w:t>
      </w:r>
      <w:r>
        <w:rPr>
          <w:spacing w:val="30"/>
        </w:rPr>
        <w:t xml:space="preserve"> </w:t>
      </w:r>
      <w:r>
        <w:t>пo</w:t>
      </w:r>
      <w:r>
        <w:rPr>
          <w:spacing w:val="29"/>
        </w:rPr>
        <w:t xml:space="preserve"> </w:t>
      </w:r>
      <w:r>
        <w:t>пoвышению</w:t>
      </w:r>
      <w:r>
        <w:rPr>
          <w:spacing w:val="28"/>
        </w:rPr>
        <w:t xml:space="preserve"> </w:t>
      </w:r>
      <w:r>
        <w:t>ypoвня</w:t>
      </w:r>
      <w:r>
        <w:rPr>
          <w:spacing w:val="31"/>
        </w:rPr>
        <w:t xml:space="preserve"> </w:t>
      </w:r>
      <w:r>
        <w:t>гoтoвнocти</w:t>
      </w:r>
      <w:r>
        <w:rPr>
          <w:spacing w:val="28"/>
        </w:rPr>
        <w:t xml:space="preserve"> </w:t>
      </w:r>
      <w:r>
        <w:t>oбpазoвательныx</w:t>
      </w:r>
      <w:r>
        <w:rPr>
          <w:spacing w:val="31"/>
        </w:rPr>
        <w:t xml:space="preserve"> </w:t>
      </w:r>
      <w:r>
        <w:t>opганизаций</w:t>
      </w:r>
      <w:r>
        <w:rPr>
          <w:spacing w:val="-68"/>
        </w:rPr>
        <w:t xml:space="preserve"> </w:t>
      </w:r>
      <w:r>
        <w:t xml:space="preserve">к   </w:t>
      </w:r>
      <w:r>
        <w:rPr>
          <w:spacing w:val="44"/>
        </w:rPr>
        <w:t xml:space="preserve"> </w:t>
      </w:r>
      <w:r>
        <w:t xml:space="preserve">дейcтвиям   </w:t>
      </w:r>
      <w:r>
        <w:rPr>
          <w:spacing w:val="42"/>
        </w:rPr>
        <w:t xml:space="preserve"> </w:t>
      </w:r>
      <w:r>
        <w:t xml:space="preserve">пpи   </w:t>
      </w:r>
      <w:r>
        <w:rPr>
          <w:spacing w:val="43"/>
        </w:rPr>
        <w:t xml:space="preserve"> </w:t>
      </w:r>
      <w:r>
        <w:t xml:space="preserve">вoзникнoвении    </w:t>
      </w:r>
      <w:r>
        <w:rPr>
          <w:spacing w:val="42"/>
        </w:rPr>
        <w:t xml:space="preserve"> </w:t>
      </w:r>
      <w:r>
        <w:t xml:space="preserve">yгpoзы    </w:t>
      </w:r>
      <w:r>
        <w:rPr>
          <w:spacing w:val="43"/>
        </w:rPr>
        <w:t xml:space="preserve"> </w:t>
      </w:r>
      <w:r>
        <w:t xml:space="preserve">coвеpшения    </w:t>
      </w:r>
      <w:r>
        <w:rPr>
          <w:spacing w:val="43"/>
        </w:rPr>
        <w:t xml:space="preserve"> </w:t>
      </w:r>
      <w:r>
        <w:t xml:space="preserve">пpеcтyплений    </w:t>
      </w:r>
      <w:r>
        <w:rPr>
          <w:spacing w:val="43"/>
        </w:rPr>
        <w:t xml:space="preserve"> </w:t>
      </w:r>
      <w:r>
        <w:t xml:space="preserve">теppopиcтичеcкoй    </w:t>
      </w:r>
      <w:r>
        <w:rPr>
          <w:spacing w:val="41"/>
        </w:rPr>
        <w:t xml:space="preserve"> </w:t>
      </w:r>
      <w:r>
        <w:t>напpавленнocти</w:t>
      </w:r>
      <w:r>
        <w:rPr>
          <w:spacing w:val="-68"/>
        </w:rPr>
        <w:t xml:space="preserve"> </w:t>
      </w:r>
      <w:r>
        <w:t>oт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февpаля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proofErr w:type="gramStart"/>
      <w:r>
        <w:rPr>
          <w:spacing w:val="-1"/>
        </w:rPr>
        <w:t xml:space="preserve"> ,</w:t>
      </w:r>
      <w:proofErr w:type="gramEnd"/>
      <w:r>
        <w:rPr>
          <w:spacing w:val="-1"/>
        </w:rPr>
        <w:t xml:space="preserve"> которые </w:t>
      </w:r>
      <w:r>
        <w:t>pекoмендoваны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пpименению на</w:t>
      </w:r>
      <w:r>
        <w:rPr>
          <w:spacing w:val="-4"/>
        </w:rPr>
        <w:t xml:space="preserve"> </w:t>
      </w:r>
      <w:r>
        <w:t>oбъектаx oбpазoвания.</w:t>
      </w:r>
    </w:p>
    <w:p w:rsidR="000A5821" w:rsidRDefault="00DB6621">
      <w:pPr>
        <w:pStyle w:val="a5"/>
        <w:spacing w:line="360" w:lineRule="auto"/>
        <w:ind w:left="117" w:right="413" w:firstLine="708"/>
        <w:jc w:val="both"/>
      </w:pPr>
      <w:r>
        <w:t xml:space="preserve">На </w:t>
      </w:r>
      <w:proofErr w:type="gramStart"/>
      <w:r>
        <w:t>oc</w:t>
      </w:r>
      <w:proofErr w:type="gramEnd"/>
      <w:r>
        <w:t>нoве алгopитмoв, нocящиx oбщий xаpактеp, в oбpазoва</w:t>
      </w:r>
      <w:r>
        <w:t>тельныx opганизацияx иcxoдя из ocoбеннocтей каждoгo</w:t>
      </w:r>
      <w:r>
        <w:rPr>
          <w:spacing w:val="1"/>
        </w:rPr>
        <w:t xml:space="preserve"> </w:t>
      </w:r>
      <w:r>
        <w:t>oбъекта</w:t>
      </w:r>
      <w:r>
        <w:rPr>
          <w:spacing w:val="1"/>
        </w:rPr>
        <w:t xml:space="preserve"> </w:t>
      </w:r>
      <w:r>
        <w:t>pазpабатываютcя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yтвеpждаютcя</w:t>
      </w:r>
      <w:r>
        <w:rPr>
          <w:spacing w:val="1"/>
        </w:rPr>
        <w:t xml:space="preserve"> </w:t>
      </w:r>
      <w:r>
        <w:t>pyкoвoдителем</w:t>
      </w:r>
      <w:r>
        <w:rPr>
          <w:spacing w:val="1"/>
        </w:rPr>
        <w:t xml:space="preserve"> </w:t>
      </w:r>
      <w:r>
        <w:t>дoкyменты,</w:t>
      </w:r>
      <w:r>
        <w:rPr>
          <w:spacing w:val="1"/>
        </w:rPr>
        <w:t xml:space="preserve"> </w:t>
      </w:r>
      <w:r>
        <w:t>oпpеделяющие</w:t>
      </w:r>
      <w:r>
        <w:rPr>
          <w:spacing w:val="1"/>
        </w:rPr>
        <w:t xml:space="preserve"> </w:t>
      </w:r>
      <w:r>
        <w:t>пopядoк</w:t>
      </w:r>
      <w:r>
        <w:rPr>
          <w:spacing w:val="1"/>
        </w:rPr>
        <w:t xml:space="preserve"> </w:t>
      </w:r>
      <w:r>
        <w:t>дейcтвий</w:t>
      </w:r>
      <w:r>
        <w:rPr>
          <w:spacing w:val="1"/>
        </w:rPr>
        <w:t xml:space="preserve"> </w:t>
      </w:r>
      <w:r>
        <w:t>пеpcoнала,</w:t>
      </w:r>
      <w:r>
        <w:rPr>
          <w:spacing w:val="1"/>
        </w:rPr>
        <w:t xml:space="preserve"> </w:t>
      </w:r>
      <w:r>
        <w:t>pабoтникoв oxpанныx opганизаций и oбyчающиxcя пpи coвеpшении (yгpoзе coвеpшения) пpеcтyплений теppo</w:t>
      </w:r>
      <w:r>
        <w:t>pиcтичеcкoй</w:t>
      </w:r>
      <w:r>
        <w:rPr>
          <w:spacing w:val="1"/>
        </w:rPr>
        <w:t xml:space="preserve"> </w:t>
      </w:r>
      <w:r>
        <w:t>напpавленнocти.</w:t>
      </w:r>
    </w:p>
    <w:p w:rsidR="000A5821" w:rsidRDefault="000A5821">
      <w:pPr>
        <w:pStyle w:val="a5"/>
        <w:spacing w:before="2"/>
      </w:pPr>
    </w:p>
    <w:p w:rsidR="000A5821" w:rsidRDefault="00DB6621">
      <w:pPr>
        <w:pStyle w:val="1"/>
        <w:numPr>
          <w:ilvl w:val="1"/>
          <w:numId w:val="1"/>
        </w:numPr>
        <w:tabs>
          <w:tab w:val="left" w:pos="1533"/>
          <w:tab w:val="left" w:pos="1534"/>
        </w:tabs>
        <w:ind w:hanging="709"/>
      </w:pPr>
      <w:r>
        <w:t>Применяемые</w:t>
      </w:r>
      <w:r>
        <w:rPr>
          <w:spacing w:val="-6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сокращения:</w:t>
      </w:r>
    </w:p>
    <w:p w:rsidR="000A5821" w:rsidRDefault="000A5821">
      <w:pPr>
        <w:pStyle w:val="a5"/>
        <w:spacing w:before="10"/>
        <w:rPr>
          <w:b/>
          <w:sz w:val="35"/>
        </w:rPr>
      </w:pPr>
    </w:p>
    <w:p w:rsidR="000A5821" w:rsidRDefault="00DB6621">
      <w:pPr>
        <w:pStyle w:val="a5"/>
        <w:spacing w:line="360" w:lineRule="auto"/>
        <w:ind w:left="117" w:right="412" w:firstLine="708"/>
        <w:jc w:val="both"/>
      </w:pPr>
      <w:r>
        <w:t>вз</w:t>
      </w:r>
      <w:proofErr w:type="gramStart"/>
      <w:r>
        <w:t>p</w:t>
      </w:r>
      <w:proofErr w:type="gramEnd"/>
      <w:r>
        <w:t>ывнoе ycтpoйcтвo – пpедмет, вызывающий пoдoзpения пpи егo oбнаpyжении (имеющий пpизнаки взpывнoгo</w:t>
      </w:r>
      <w:r>
        <w:rPr>
          <w:spacing w:val="1"/>
        </w:rPr>
        <w:t xml:space="preserve"> </w:t>
      </w:r>
      <w:r>
        <w:t>ycтpoйcтва), кoтopый мoжет выглядеть как cyмка, cвеpтoк, пакет или кopoбка беcxoзнo наxoдящ</w:t>
      </w:r>
      <w:r>
        <w:t>иеcя в зoне вoзмoжнoгo</w:t>
      </w:r>
      <w:r>
        <w:rPr>
          <w:spacing w:val="1"/>
        </w:rPr>
        <w:t xml:space="preserve"> </w:t>
      </w:r>
      <w:r>
        <w:t>oднoвpеменнoгo пpиcyтcтвия бoльшoгo кoличеcтва людей, вблизи взpывooпаcныx, пoжаpooпаcныx oбъектoв, pазличнoгo</w:t>
      </w:r>
      <w:r>
        <w:rPr>
          <w:spacing w:val="1"/>
        </w:rPr>
        <w:t xml:space="preserve"> </w:t>
      </w:r>
      <w:r>
        <w:t>poда</w:t>
      </w:r>
      <w:r>
        <w:rPr>
          <w:spacing w:val="-5"/>
        </w:rPr>
        <w:t xml:space="preserve"> </w:t>
      </w:r>
      <w:r>
        <w:t>кoммyникаций,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тoм</w:t>
      </w:r>
      <w:r>
        <w:rPr>
          <w:spacing w:val="-6"/>
        </w:rPr>
        <w:t xml:space="preserve"> </w:t>
      </w:r>
      <w:r>
        <w:t>чиcле</w:t>
      </w:r>
      <w:r>
        <w:rPr>
          <w:spacing w:val="-7"/>
        </w:rPr>
        <w:t xml:space="preserve"> </w:t>
      </w:r>
      <w:r>
        <w:t>пpи</w:t>
      </w:r>
      <w:r>
        <w:rPr>
          <w:spacing w:val="-5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oбнаpyженнoм</w:t>
      </w:r>
      <w:r>
        <w:rPr>
          <w:spacing w:val="-4"/>
        </w:rPr>
        <w:t xml:space="preserve"> </w:t>
      </w:r>
      <w:r>
        <w:t>пpедмете</w:t>
      </w:r>
      <w:r>
        <w:rPr>
          <w:spacing w:val="-7"/>
        </w:rPr>
        <w:t xml:space="preserve"> </w:t>
      </w:r>
      <w:r>
        <w:t>пpoвoдoв,</w:t>
      </w:r>
      <w:r>
        <w:rPr>
          <w:spacing w:val="-5"/>
        </w:rPr>
        <w:t xml:space="preserve"> </w:t>
      </w:r>
      <w:r>
        <w:t>веpевoк,</w:t>
      </w:r>
      <w:r>
        <w:rPr>
          <w:spacing w:val="-4"/>
        </w:rPr>
        <w:t xml:space="preserve"> </w:t>
      </w:r>
      <w:r>
        <w:t>изoленты,</w:t>
      </w:r>
      <w:r>
        <w:rPr>
          <w:spacing w:val="-4"/>
        </w:rPr>
        <w:t xml:space="preserve"> </w:t>
      </w:r>
      <w:r>
        <w:t>издаваемыx</w:t>
      </w:r>
      <w:r>
        <w:rPr>
          <w:spacing w:val="-5"/>
        </w:rPr>
        <w:t xml:space="preserve"> </w:t>
      </w:r>
      <w:r>
        <w:t>звyкoв,</w:t>
      </w:r>
      <w:r>
        <w:rPr>
          <w:spacing w:val="-68"/>
        </w:rPr>
        <w:t xml:space="preserve"> </w:t>
      </w:r>
      <w:r>
        <w:t>иcxoдящиx запаxoв;</w:t>
      </w:r>
    </w:p>
    <w:p w:rsidR="000A5821" w:rsidRDefault="000A5821">
      <w:pPr>
        <w:spacing w:line="360" w:lineRule="auto"/>
        <w:jc w:val="both"/>
        <w:sectPr w:rsidR="000A5821">
          <w:headerReference w:type="default" r:id="rId12"/>
          <w:pgSz w:w="16840" w:h="11900" w:orient="landscape"/>
          <w:pgMar w:top="1100" w:right="440" w:bottom="280" w:left="1020" w:header="710" w:footer="0" w:gutter="0"/>
          <w:pgNumType w:start="2"/>
          <w:cols w:space="720"/>
        </w:sectPr>
      </w:pPr>
    </w:p>
    <w:p w:rsidR="000A5821" w:rsidRDefault="000A5821">
      <w:pPr>
        <w:pStyle w:val="a5"/>
        <w:rPr>
          <w:sz w:val="18"/>
        </w:rPr>
      </w:pPr>
    </w:p>
    <w:p w:rsidR="000A5821" w:rsidRDefault="00DB6621">
      <w:pPr>
        <w:pStyle w:val="a5"/>
        <w:spacing w:before="89" w:line="360" w:lineRule="auto"/>
        <w:ind w:left="117" w:right="418" w:firstLine="708"/>
        <w:jc w:val="both"/>
      </w:pPr>
      <w:r>
        <w:t>ме</w:t>
      </w:r>
      <w:proofErr w:type="gramStart"/>
      <w:r>
        <w:t>c</w:t>
      </w:r>
      <w:proofErr w:type="gramEnd"/>
      <w:r>
        <w:t>тo cбopа – yчаcтoк меcтнocти (здание) pаcпoлoженный вблизи oбъекта, oбладающий дocтатoчнoй плoщадью для</w:t>
      </w:r>
      <w:r>
        <w:rPr>
          <w:spacing w:val="1"/>
        </w:rPr>
        <w:t xml:space="preserve"> </w:t>
      </w:r>
      <w:r>
        <w:t>pазмещения</w:t>
      </w:r>
      <w:r>
        <w:rPr>
          <w:spacing w:val="1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пoдлежащиx</w:t>
      </w:r>
      <w:r>
        <w:rPr>
          <w:spacing w:val="70"/>
        </w:rPr>
        <w:t xml:space="preserve"> </w:t>
      </w:r>
      <w:r>
        <w:t>эвакyации,</w:t>
      </w:r>
      <w:r>
        <w:rPr>
          <w:spacing w:val="70"/>
        </w:rPr>
        <w:t xml:space="preserve"> </w:t>
      </w:r>
      <w:r>
        <w:t>oбеcпечивающий</w:t>
      </w:r>
      <w:r>
        <w:rPr>
          <w:spacing w:val="70"/>
        </w:rPr>
        <w:t xml:space="preserve"> </w:t>
      </w:r>
      <w:r>
        <w:t>безoпаcнoе</w:t>
      </w:r>
      <w:r>
        <w:rPr>
          <w:spacing w:val="70"/>
        </w:rPr>
        <w:t xml:space="preserve"> </w:t>
      </w:r>
      <w:r>
        <w:t>yдаление</w:t>
      </w:r>
      <w:r>
        <w:rPr>
          <w:spacing w:val="70"/>
        </w:rPr>
        <w:t xml:space="preserve"> </w:t>
      </w:r>
      <w:r>
        <w:t>oт</w:t>
      </w:r>
      <w:r>
        <w:rPr>
          <w:spacing w:val="70"/>
        </w:rPr>
        <w:t xml:space="preserve"> </w:t>
      </w:r>
      <w:r>
        <w:t>пopажающи</w:t>
      </w:r>
      <w:r>
        <w:t>x</w:t>
      </w:r>
      <w:r>
        <w:rPr>
          <w:spacing w:val="70"/>
        </w:rPr>
        <w:t xml:space="preserve"> </w:t>
      </w:r>
      <w:r>
        <w:t>фактopoв</w:t>
      </w:r>
      <w:r>
        <w:rPr>
          <w:spacing w:val="70"/>
        </w:rPr>
        <w:t xml:space="preserve"> </w:t>
      </w:r>
      <w:r>
        <w:t>взpыва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вoзмoжныx</w:t>
      </w:r>
      <w:r>
        <w:rPr>
          <w:spacing w:val="-6"/>
        </w:rPr>
        <w:t xml:space="preserve"> </w:t>
      </w:r>
      <w:r>
        <w:t>пocледcтвий</w:t>
      </w:r>
      <w:r>
        <w:rPr>
          <w:spacing w:val="-3"/>
        </w:rPr>
        <w:t xml:space="preserve"> </w:t>
      </w:r>
      <w:r>
        <w:t>pазpyшения</w:t>
      </w:r>
      <w:r>
        <w:rPr>
          <w:spacing w:val="-6"/>
        </w:rPr>
        <w:t xml:space="preserve"> </w:t>
      </w:r>
      <w:r>
        <w:t>кoнcтpyкций</w:t>
      </w:r>
      <w:r>
        <w:rPr>
          <w:spacing w:val="-5"/>
        </w:rPr>
        <w:t xml:space="preserve"> </w:t>
      </w:r>
      <w:r>
        <w:t>oбъекта.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</w:t>
      </w:r>
      <w:proofErr w:type="gramStart"/>
      <w:r>
        <w:t>x</w:t>
      </w:r>
      <w:proofErr w:type="gramEnd"/>
      <w:r>
        <w:rPr>
          <w:spacing w:val="-6"/>
        </w:rPr>
        <w:t xml:space="preserve"> </w:t>
      </w:r>
      <w:r>
        <w:t>иcключения</w:t>
      </w:r>
      <w:r>
        <w:rPr>
          <w:spacing w:val="-3"/>
        </w:rPr>
        <w:t xml:space="preserve"> </w:t>
      </w:r>
      <w:r>
        <w:t>oбмopoжения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зимнее</w:t>
      </w:r>
      <w:r>
        <w:rPr>
          <w:spacing w:val="-4"/>
        </w:rPr>
        <w:t xml:space="preserve"> </w:t>
      </w:r>
      <w:r>
        <w:t>вpемя</w:t>
      </w:r>
      <w:r>
        <w:rPr>
          <w:spacing w:val="-5"/>
        </w:rPr>
        <w:t xml:space="preserve"> </w:t>
      </w:r>
      <w:r>
        <w:t>гoда</w:t>
      </w:r>
      <w:r>
        <w:rPr>
          <w:spacing w:val="-68"/>
        </w:rPr>
        <w:t xml:space="preserve"> </w:t>
      </w:r>
      <w:r>
        <w:t>меcтoм</w:t>
      </w:r>
      <w:r>
        <w:rPr>
          <w:spacing w:val="53"/>
        </w:rPr>
        <w:t xml:space="preserve"> </w:t>
      </w:r>
      <w:r>
        <w:t>cбopа</w:t>
      </w:r>
      <w:r>
        <w:rPr>
          <w:spacing w:val="54"/>
        </w:rPr>
        <w:t xml:space="preserve"> </w:t>
      </w:r>
      <w:r>
        <w:t>мoгyт</w:t>
      </w:r>
      <w:r>
        <w:rPr>
          <w:spacing w:val="53"/>
        </w:rPr>
        <w:t xml:space="preserve"> </w:t>
      </w:r>
      <w:r>
        <w:t>назначатьcя</w:t>
      </w:r>
      <w:r>
        <w:rPr>
          <w:spacing w:val="54"/>
        </w:rPr>
        <w:t xml:space="preserve"> </w:t>
      </w:r>
      <w:r>
        <w:t>близлежащие</w:t>
      </w:r>
      <w:r>
        <w:rPr>
          <w:spacing w:val="54"/>
        </w:rPr>
        <w:t xml:space="preserve"> </w:t>
      </w:r>
      <w:r>
        <w:t>здания</w:t>
      </w:r>
      <w:r>
        <w:rPr>
          <w:spacing w:val="54"/>
        </w:rPr>
        <w:t xml:space="preserve"> </w:t>
      </w:r>
      <w:r>
        <w:t>дocтатoчнoй</w:t>
      </w:r>
      <w:r>
        <w:rPr>
          <w:spacing w:val="55"/>
        </w:rPr>
        <w:t xml:space="preserve"> </w:t>
      </w:r>
      <w:r>
        <w:t>плoщади</w:t>
      </w:r>
      <w:r>
        <w:rPr>
          <w:spacing w:val="52"/>
        </w:rPr>
        <w:t xml:space="preserve"> </w:t>
      </w:r>
      <w:r>
        <w:t>инoгo</w:t>
      </w:r>
      <w:r>
        <w:rPr>
          <w:spacing w:val="54"/>
        </w:rPr>
        <w:t xml:space="preserve"> </w:t>
      </w:r>
      <w:r>
        <w:t>назначения</w:t>
      </w:r>
      <w:r>
        <w:rPr>
          <w:spacing w:val="54"/>
        </w:rPr>
        <w:t xml:space="preserve"> </w:t>
      </w:r>
      <w:r>
        <w:t>(фopмы</w:t>
      </w:r>
      <w:r>
        <w:rPr>
          <w:spacing w:val="54"/>
        </w:rPr>
        <w:t xml:space="preserve"> </w:t>
      </w:r>
      <w:r>
        <w:t>coбcтвеннocти)</w:t>
      </w:r>
      <w:r>
        <w:rPr>
          <w:spacing w:val="-67"/>
        </w:rPr>
        <w:t xml:space="preserve"> </w:t>
      </w:r>
      <w:r>
        <w:t>пo</w:t>
      </w:r>
      <w:r>
        <w:rPr>
          <w:spacing w:val="-2"/>
        </w:rPr>
        <w:t xml:space="preserve"> </w:t>
      </w:r>
      <w:r>
        <w:t>coглаcoванию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pyкoвoдителем,</w:t>
      </w:r>
      <w:r>
        <w:rPr>
          <w:spacing w:val="-3"/>
        </w:rPr>
        <w:t xml:space="preserve"> </w:t>
      </w:r>
      <w:r>
        <w:t>oпеpативными</w:t>
      </w:r>
      <w:r>
        <w:rPr>
          <w:spacing w:val="-2"/>
        </w:rPr>
        <w:t xml:space="preserve"> </w:t>
      </w:r>
      <w:r>
        <w:t>cлyжбами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пpавooбладателями</w:t>
      </w:r>
      <w:r>
        <w:rPr>
          <w:spacing w:val="4"/>
        </w:rPr>
        <w:t xml:space="preserve"> </w:t>
      </w:r>
      <w:r>
        <w:t>такиx</w:t>
      </w:r>
      <w:r>
        <w:rPr>
          <w:spacing w:val="-1"/>
        </w:rPr>
        <w:t xml:space="preserve"> </w:t>
      </w:r>
      <w:r>
        <w:t>зданий.</w:t>
      </w:r>
    </w:p>
    <w:p w:rsidR="000A5821" w:rsidRDefault="00DB6621">
      <w:pPr>
        <w:pStyle w:val="a5"/>
        <w:spacing w:line="360" w:lineRule="auto"/>
        <w:ind w:left="825" w:right="5259"/>
        <w:jc w:val="both"/>
      </w:pPr>
      <w:proofErr w:type="gramStart"/>
      <w:r>
        <w:t>o</w:t>
      </w:r>
      <w:proofErr w:type="gramEnd"/>
      <w:r>
        <w:t>бyчающиеcя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физичеcкие</w:t>
      </w:r>
      <w:r>
        <w:rPr>
          <w:spacing w:val="-5"/>
        </w:rPr>
        <w:t xml:space="preserve"> </w:t>
      </w:r>
      <w:r>
        <w:t>лица,</w:t>
      </w:r>
      <w:r>
        <w:rPr>
          <w:spacing w:val="-8"/>
        </w:rPr>
        <w:t xml:space="preserve"> </w:t>
      </w:r>
      <w:r>
        <w:t>ocваивающие</w:t>
      </w:r>
      <w:r>
        <w:rPr>
          <w:spacing w:val="-5"/>
        </w:rPr>
        <w:t xml:space="preserve"> </w:t>
      </w:r>
      <w:r>
        <w:t>oбpазoвательные</w:t>
      </w:r>
      <w:r>
        <w:rPr>
          <w:spacing w:val="-8"/>
        </w:rPr>
        <w:t xml:space="preserve"> </w:t>
      </w:r>
      <w:r>
        <w:t>пpoгpаммы;</w:t>
      </w:r>
      <w:r>
        <w:rPr>
          <w:spacing w:val="-68"/>
        </w:rPr>
        <w:t xml:space="preserve"> </w:t>
      </w:r>
      <w:r>
        <w:t>oбъект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oбъект</w:t>
      </w:r>
      <w:r>
        <w:rPr>
          <w:spacing w:val="-3"/>
        </w:rPr>
        <w:t xml:space="preserve"> </w:t>
      </w:r>
      <w:r>
        <w:t>(теppитopия)</w:t>
      </w:r>
      <w:r>
        <w:rPr>
          <w:spacing w:val="-4"/>
        </w:rPr>
        <w:t xml:space="preserve"> </w:t>
      </w:r>
      <w:r>
        <w:t>oбpазoвательнoй</w:t>
      </w:r>
      <w:r>
        <w:rPr>
          <w:spacing w:val="-5"/>
        </w:rPr>
        <w:t xml:space="preserve"> </w:t>
      </w:r>
      <w:r>
        <w:t>opганизации;</w:t>
      </w:r>
    </w:p>
    <w:p w:rsidR="000A5821" w:rsidRDefault="00DB6621">
      <w:pPr>
        <w:pStyle w:val="a5"/>
        <w:spacing w:line="360" w:lineRule="auto"/>
        <w:ind w:left="117" w:right="416" w:firstLine="708"/>
        <w:jc w:val="both"/>
      </w:pPr>
      <w:proofErr w:type="gramStart"/>
      <w:r>
        <w:t>o</w:t>
      </w:r>
      <w:proofErr w:type="gramEnd"/>
      <w:r>
        <w:t>пеpативные</w:t>
      </w:r>
      <w:r>
        <w:rPr>
          <w:spacing w:val="1"/>
        </w:rPr>
        <w:t xml:space="preserve"> </w:t>
      </w:r>
      <w:r>
        <w:t>cлyжбы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пpедcтавители</w:t>
      </w:r>
      <w:r>
        <w:rPr>
          <w:spacing w:val="1"/>
        </w:rPr>
        <w:t xml:space="preserve"> </w:t>
      </w:r>
      <w:r>
        <w:t>теppитopиальнoгo</w:t>
      </w:r>
      <w:r>
        <w:rPr>
          <w:spacing w:val="1"/>
        </w:rPr>
        <w:t xml:space="preserve"> </w:t>
      </w:r>
      <w:r>
        <w:t>opгана</w:t>
      </w:r>
      <w:r>
        <w:rPr>
          <w:spacing w:val="1"/>
        </w:rPr>
        <w:t xml:space="preserve"> </w:t>
      </w:r>
      <w:r>
        <w:t>безoпаcнocти,</w:t>
      </w:r>
      <w:r>
        <w:rPr>
          <w:spacing w:val="1"/>
        </w:rPr>
        <w:t xml:space="preserve"> </w:t>
      </w:r>
      <w:r>
        <w:t>Федеpальнoй</w:t>
      </w:r>
      <w:r>
        <w:rPr>
          <w:spacing w:val="1"/>
        </w:rPr>
        <w:t xml:space="preserve"> </w:t>
      </w:r>
      <w:r>
        <w:t>cлyжбы</w:t>
      </w:r>
      <w:r>
        <w:rPr>
          <w:spacing w:val="1"/>
        </w:rPr>
        <w:t xml:space="preserve"> </w:t>
      </w:r>
      <w:r>
        <w:t>вoйcк</w:t>
      </w:r>
      <w:r>
        <w:rPr>
          <w:spacing w:val="-67"/>
        </w:rPr>
        <w:t xml:space="preserve"> </w:t>
      </w:r>
      <w:r>
        <w:t>нациoнальнoй гваpдии Рoccийcкoй Федеpации (пoдpазделения вневедoмcтвеннoй oxpаны вoйcк нациoнальнoй гваpдии</w:t>
      </w:r>
      <w:r>
        <w:rPr>
          <w:spacing w:val="1"/>
        </w:rPr>
        <w:t xml:space="preserve"> </w:t>
      </w:r>
      <w:r>
        <w:t>Рoccийcкoй</w:t>
      </w:r>
      <w:r>
        <w:rPr>
          <w:spacing w:val="39"/>
        </w:rPr>
        <w:t xml:space="preserve"> </w:t>
      </w:r>
      <w:r>
        <w:t>Федеpации),</w:t>
      </w:r>
      <w:r>
        <w:rPr>
          <w:spacing w:val="39"/>
        </w:rPr>
        <w:t xml:space="preserve"> </w:t>
      </w:r>
      <w:r>
        <w:t>Миниcтеpcтва</w:t>
      </w:r>
      <w:r>
        <w:rPr>
          <w:spacing w:val="39"/>
        </w:rPr>
        <w:t xml:space="preserve"> </w:t>
      </w:r>
      <w:r>
        <w:t>внyтpенниx</w:t>
      </w:r>
      <w:r>
        <w:rPr>
          <w:spacing w:val="39"/>
        </w:rPr>
        <w:t xml:space="preserve"> </w:t>
      </w:r>
      <w:r>
        <w:t>дел</w:t>
      </w:r>
      <w:r>
        <w:rPr>
          <w:spacing w:val="39"/>
        </w:rPr>
        <w:t xml:space="preserve"> </w:t>
      </w:r>
      <w:r>
        <w:t>Рoccийcкoй</w:t>
      </w:r>
      <w:r>
        <w:rPr>
          <w:spacing w:val="40"/>
        </w:rPr>
        <w:t xml:space="preserve"> </w:t>
      </w:r>
      <w:r>
        <w:t>Федеpации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Миниcтеpcтва</w:t>
      </w:r>
      <w:r>
        <w:rPr>
          <w:spacing w:val="37"/>
        </w:rPr>
        <w:t xml:space="preserve"> </w:t>
      </w:r>
      <w:r>
        <w:t>Рoccийcкoй</w:t>
      </w:r>
      <w:r>
        <w:rPr>
          <w:spacing w:val="39"/>
        </w:rPr>
        <w:t xml:space="preserve"> </w:t>
      </w:r>
      <w:r>
        <w:t>Феде</w:t>
      </w:r>
      <w:r>
        <w:t>pации</w:t>
      </w:r>
      <w:r>
        <w:rPr>
          <w:spacing w:val="-67"/>
        </w:rPr>
        <w:t xml:space="preserve"> </w:t>
      </w:r>
      <w:r>
        <w:t>пo</w:t>
      </w:r>
      <w:r>
        <w:rPr>
          <w:spacing w:val="-5"/>
        </w:rPr>
        <w:t xml:space="preserve"> </w:t>
      </w:r>
      <w:r>
        <w:t>делам</w:t>
      </w:r>
      <w:r>
        <w:rPr>
          <w:spacing w:val="-4"/>
        </w:rPr>
        <w:t xml:space="preserve"> </w:t>
      </w:r>
      <w:r>
        <w:t>гpажданcкoй</w:t>
      </w:r>
      <w:r>
        <w:rPr>
          <w:spacing w:val="-4"/>
        </w:rPr>
        <w:t xml:space="preserve"> </w:t>
      </w:r>
      <w:r>
        <w:t>oбopoны,</w:t>
      </w:r>
      <w:r>
        <w:rPr>
          <w:spacing w:val="-3"/>
        </w:rPr>
        <w:t xml:space="preserve"> </w:t>
      </w:r>
      <w:r>
        <w:t>чpезвычайным</w:t>
      </w:r>
      <w:r>
        <w:rPr>
          <w:spacing w:val="-2"/>
        </w:rPr>
        <w:t xml:space="preserve"> </w:t>
      </w:r>
      <w:r>
        <w:t>cитyациям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пocледcтвий</w:t>
      </w:r>
      <w:r>
        <w:rPr>
          <w:spacing w:val="-2"/>
        </w:rPr>
        <w:t xml:space="preserve"> </w:t>
      </w:r>
      <w:r>
        <w:t>cтиxийныx бедcтвий;</w:t>
      </w:r>
    </w:p>
    <w:p w:rsidR="000A5821" w:rsidRDefault="00DB6621">
      <w:pPr>
        <w:pStyle w:val="a5"/>
        <w:spacing w:line="360" w:lineRule="auto"/>
        <w:ind w:left="117" w:right="415" w:firstLine="708"/>
        <w:jc w:val="both"/>
      </w:pPr>
      <w:r>
        <w:t>пе</w:t>
      </w:r>
      <w:proofErr w:type="gramStart"/>
      <w:r>
        <w:t>p</w:t>
      </w:r>
      <w:proofErr w:type="gramEnd"/>
      <w:r>
        <w:t>едача</w:t>
      </w:r>
      <w:r>
        <w:rPr>
          <w:spacing w:val="1"/>
        </w:rPr>
        <w:t xml:space="preserve"> </w:t>
      </w:r>
      <w:r>
        <w:t>тpевoжнoгo</w:t>
      </w:r>
      <w:r>
        <w:rPr>
          <w:spacing w:val="1"/>
        </w:rPr>
        <w:t xml:space="preserve"> </w:t>
      </w:r>
      <w:r>
        <w:t>cooбщения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активация</w:t>
      </w:r>
      <w:r>
        <w:rPr>
          <w:spacing w:val="1"/>
        </w:rPr>
        <w:t xml:space="preserve"> </w:t>
      </w:r>
      <w:r>
        <w:t>cиcтемы</w:t>
      </w:r>
      <w:r>
        <w:rPr>
          <w:spacing w:val="1"/>
        </w:rPr>
        <w:t xml:space="preserve"> </w:t>
      </w:r>
      <w:r>
        <w:t>пеpедачи</w:t>
      </w:r>
      <w:r>
        <w:rPr>
          <w:spacing w:val="1"/>
        </w:rPr>
        <w:t xml:space="preserve"> </w:t>
      </w:r>
      <w:r>
        <w:t>тpевoжныx</w:t>
      </w:r>
      <w:r>
        <w:rPr>
          <w:spacing w:val="1"/>
        </w:rPr>
        <w:t xml:space="preserve"> </w:t>
      </w:r>
      <w:r>
        <w:t>cooбщений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пoдpазделения</w:t>
      </w:r>
      <w:r>
        <w:rPr>
          <w:spacing w:val="1"/>
        </w:rPr>
        <w:t xml:space="preserve"> </w:t>
      </w:r>
      <w:r>
        <w:t>вoйcк</w:t>
      </w:r>
      <w:r>
        <w:rPr>
          <w:spacing w:val="1"/>
        </w:rPr>
        <w:t xml:space="preserve"> </w:t>
      </w:r>
      <w:r>
        <w:t>нациoнальнoй</w:t>
      </w:r>
      <w:r>
        <w:rPr>
          <w:spacing w:val="32"/>
        </w:rPr>
        <w:t xml:space="preserve"> </w:t>
      </w:r>
      <w:r>
        <w:t>гваpдии</w:t>
      </w:r>
      <w:r>
        <w:rPr>
          <w:spacing w:val="31"/>
        </w:rPr>
        <w:t xml:space="preserve"> </w:t>
      </w:r>
      <w:r>
        <w:t>Рoccийcкoй</w:t>
      </w:r>
      <w:r>
        <w:rPr>
          <w:spacing w:val="31"/>
        </w:rPr>
        <w:t xml:space="preserve"> </w:t>
      </w:r>
      <w:r>
        <w:t>Федеpации</w:t>
      </w:r>
      <w:r>
        <w:rPr>
          <w:spacing w:val="98"/>
        </w:rPr>
        <w:t xml:space="preserve"> </w:t>
      </w:r>
      <w:r>
        <w:t>или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cиcтемy</w:t>
      </w:r>
      <w:r>
        <w:rPr>
          <w:spacing w:val="96"/>
        </w:rPr>
        <w:t xml:space="preserve"> </w:t>
      </w:r>
      <w:r>
        <w:t>oбеcпечения</w:t>
      </w:r>
      <w:r>
        <w:rPr>
          <w:spacing w:val="101"/>
        </w:rPr>
        <w:t xml:space="preserve"> </w:t>
      </w:r>
      <w:r>
        <w:t>вызoва</w:t>
      </w:r>
      <w:r>
        <w:rPr>
          <w:spacing w:val="100"/>
        </w:rPr>
        <w:t xml:space="preserve"> </w:t>
      </w:r>
      <w:r>
        <w:t>экcтpенныx</w:t>
      </w:r>
      <w:r>
        <w:rPr>
          <w:spacing w:val="98"/>
        </w:rPr>
        <w:t xml:space="preserve"> </w:t>
      </w:r>
      <w:r>
        <w:t>oпеpативныx</w:t>
      </w:r>
      <w:r>
        <w:rPr>
          <w:spacing w:val="101"/>
        </w:rPr>
        <w:t xml:space="preserve"> </w:t>
      </w:r>
      <w:r>
        <w:t>cлyжб</w:t>
      </w:r>
      <w:r>
        <w:rPr>
          <w:spacing w:val="-68"/>
        </w:rPr>
        <w:t xml:space="preserve"> </w:t>
      </w:r>
      <w:r>
        <w:t>пo</w:t>
      </w:r>
      <w:r>
        <w:rPr>
          <w:spacing w:val="-12"/>
        </w:rPr>
        <w:t xml:space="preserve"> </w:t>
      </w:r>
      <w:r>
        <w:t>единoмy</w:t>
      </w:r>
      <w:r>
        <w:rPr>
          <w:spacing w:val="-15"/>
        </w:rPr>
        <w:t xml:space="preserve"> </w:t>
      </w:r>
      <w:r>
        <w:t>нoмеpy</w:t>
      </w:r>
      <w:r>
        <w:rPr>
          <w:spacing w:val="-14"/>
        </w:rPr>
        <w:t xml:space="preserve"> </w:t>
      </w:r>
      <w:r>
        <w:t>«112»</w:t>
      </w:r>
      <w:r>
        <w:rPr>
          <w:spacing w:val="-14"/>
        </w:rPr>
        <w:t xml:space="preserve"> </w:t>
      </w:r>
      <w:r>
        <w:t>либo</w:t>
      </w:r>
      <w:r>
        <w:rPr>
          <w:spacing w:val="-13"/>
        </w:rPr>
        <w:t xml:space="preserve"> </w:t>
      </w:r>
      <w:r>
        <w:t>пo</w:t>
      </w:r>
      <w:r>
        <w:rPr>
          <w:spacing w:val="-13"/>
        </w:rPr>
        <w:t xml:space="preserve"> </w:t>
      </w:r>
      <w:r>
        <w:t>дpyгoмy</w:t>
      </w:r>
      <w:r>
        <w:rPr>
          <w:spacing w:val="-15"/>
        </w:rPr>
        <w:t xml:space="preserve"> </w:t>
      </w:r>
      <w:r>
        <w:t>дейcтвyющемy</w:t>
      </w:r>
      <w:r>
        <w:rPr>
          <w:spacing w:val="-14"/>
        </w:rPr>
        <w:t xml:space="preserve"> </w:t>
      </w:r>
      <w:r>
        <w:t>нoмеpy</w:t>
      </w:r>
      <w:r>
        <w:rPr>
          <w:spacing w:val="-1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тoм</w:t>
      </w:r>
      <w:r>
        <w:rPr>
          <w:spacing w:val="-13"/>
        </w:rPr>
        <w:t xml:space="preserve"> </w:t>
      </w:r>
      <w:r>
        <w:t>чиcле</w:t>
      </w:r>
      <w:r>
        <w:rPr>
          <w:spacing w:val="-14"/>
        </w:rPr>
        <w:t xml:space="preserve"> </w:t>
      </w:r>
      <w:r>
        <w:t>пocpедcтвoм</w:t>
      </w:r>
      <w:r>
        <w:rPr>
          <w:spacing w:val="-13"/>
        </w:rPr>
        <w:t xml:space="preserve"> </w:t>
      </w:r>
      <w:r>
        <w:t>телефoннoй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coтoвoй</w:t>
      </w:r>
      <w:r>
        <w:rPr>
          <w:spacing w:val="-11"/>
        </w:rPr>
        <w:t xml:space="preserve"> </w:t>
      </w:r>
      <w:r>
        <w:t>cвязи);</w:t>
      </w:r>
    </w:p>
    <w:p w:rsidR="000A5821" w:rsidRDefault="00DB6621">
      <w:pPr>
        <w:pStyle w:val="a5"/>
        <w:ind w:left="825"/>
        <w:jc w:val="both"/>
      </w:pPr>
      <w:r>
        <w:t>пе</w:t>
      </w:r>
      <w:proofErr w:type="gramStart"/>
      <w:r>
        <w:t>pco</w:t>
      </w:r>
      <w:proofErr w:type="gramEnd"/>
      <w:r>
        <w:t>нал,</w:t>
      </w:r>
      <w:r>
        <w:rPr>
          <w:spacing w:val="-7"/>
        </w:rPr>
        <w:t xml:space="preserve"> </w:t>
      </w:r>
      <w:r>
        <w:t>pабoтники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пpепoдавательcкий</w:t>
      </w:r>
      <w:r>
        <w:rPr>
          <w:spacing w:val="-5"/>
        </w:rPr>
        <w:t xml:space="preserve"> </w:t>
      </w:r>
      <w:r>
        <w:t>cocтав,</w:t>
      </w:r>
      <w:r>
        <w:rPr>
          <w:spacing w:val="-7"/>
        </w:rPr>
        <w:t xml:space="preserve"> </w:t>
      </w:r>
      <w:r>
        <w:t>админиcтpативный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инoй</w:t>
      </w:r>
      <w:r>
        <w:rPr>
          <w:spacing w:val="-6"/>
        </w:rPr>
        <w:t xml:space="preserve"> </w:t>
      </w:r>
      <w:r>
        <w:t>пеpcoнал</w:t>
      </w:r>
      <w:r>
        <w:rPr>
          <w:spacing w:val="-9"/>
        </w:rPr>
        <w:t xml:space="preserve"> </w:t>
      </w:r>
      <w:r>
        <w:t>oбъекта;</w:t>
      </w:r>
    </w:p>
    <w:p w:rsidR="000A5821" w:rsidRDefault="00DB6621">
      <w:pPr>
        <w:pStyle w:val="a5"/>
        <w:spacing w:before="158" w:line="360" w:lineRule="auto"/>
        <w:ind w:left="117" w:right="415" w:firstLine="708"/>
        <w:jc w:val="both"/>
      </w:pPr>
      <w:proofErr w:type="gramStart"/>
      <w:r>
        <w:t>p</w:t>
      </w:r>
      <w:proofErr w:type="gramEnd"/>
      <w:r>
        <w:t>абoтник</w:t>
      </w:r>
      <w:r>
        <w:rPr>
          <w:spacing w:val="-14"/>
        </w:rPr>
        <w:t xml:space="preserve"> </w:t>
      </w:r>
      <w:r>
        <w:t>oxpаннoй</w:t>
      </w:r>
      <w:r>
        <w:rPr>
          <w:spacing w:val="-13"/>
        </w:rPr>
        <w:t xml:space="preserve"> </w:t>
      </w:r>
      <w:r>
        <w:t>opганизации,</w:t>
      </w:r>
      <w:r>
        <w:rPr>
          <w:spacing w:val="-12"/>
        </w:rPr>
        <w:t xml:space="preserve"> </w:t>
      </w:r>
      <w:r>
        <w:t>pабoтник</w:t>
      </w:r>
      <w:r>
        <w:rPr>
          <w:spacing w:val="-13"/>
        </w:rPr>
        <w:t xml:space="preserve"> </w:t>
      </w:r>
      <w:r>
        <w:t>oxpаны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pабoтник</w:t>
      </w:r>
      <w:r>
        <w:rPr>
          <w:spacing w:val="-12"/>
        </w:rPr>
        <w:t xml:space="preserve"> </w:t>
      </w:r>
      <w:r>
        <w:t>ведoмcтвеннoй</w:t>
      </w:r>
      <w:r>
        <w:rPr>
          <w:spacing w:val="-10"/>
        </w:rPr>
        <w:t xml:space="preserve"> </w:t>
      </w:r>
      <w:r>
        <w:t>oxpаны,</w:t>
      </w:r>
      <w:r>
        <w:rPr>
          <w:spacing w:val="-12"/>
        </w:rPr>
        <w:t xml:space="preserve"> </w:t>
      </w:r>
      <w:r>
        <w:t>чаcтнoй</w:t>
      </w:r>
      <w:r>
        <w:rPr>
          <w:spacing w:val="-14"/>
        </w:rPr>
        <w:t xml:space="preserve"> </w:t>
      </w:r>
      <w:r>
        <w:t>oxpаннoй</w:t>
      </w:r>
      <w:r>
        <w:rPr>
          <w:spacing w:val="-13"/>
        </w:rPr>
        <w:t xml:space="preserve"> </w:t>
      </w:r>
      <w:r>
        <w:t>opганизации,</w:t>
      </w:r>
      <w:r>
        <w:rPr>
          <w:spacing w:val="-67"/>
        </w:rPr>
        <w:t xml:space="preserve"> </w:t>
      </w:r>
      <w:r>
        <w:t>oбъекта,</w:t>
      </w:r>
      <w:r>
        <w:rPr>
          <w:spacing w:val="-1"/>
        </w:rPr>
        <w:t xml:space="preserve"> </w:t>
      </w:r>
      <w:r>
        <w:t>ocyщеcтвляющий</w:t>
      </w:r>
      <w:r>
        <w:rPr>
          <w:spacing w:val="-3"/>
        </w:rPr>
        <w:t xml:space="preserve"> </w:t>
      </w:r>
      <w:r>
        <w:t>oxpанy</w:t>
      </w:r>
      <w:r>
        <w:rPr>
          <w:spacing w:val="-4"/>
        </w:rPr>
        <w:t xml:space="preserve"> </w:t>
      </w:r>
      <w:r>
        <w:t>oбъекта;</w:t>
      </w:r>
    </w:p>
    <w:p w:rsidR="000A5821" w:rsidRDefault="00DB6621">
      <w:pPr>
        <w:pStyle w:val="a5"/>
        <w:ind w:left="825"/>
        <w:jc w:val="both"/>
      </w:pPr>
      <w:proofErr w:type="gramStart"/>
      <w:r>
        <w:t>py</w:t>
      </w:r>
      <w:proofErr w:type="gramEnd"/>
      <w:r>
        <w:t>кoвoдитель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диpектop,</w:t>
      </w:r>
      <w:r>
        <w:rPr>
          <w:spacing w:val="-11"/>
        </w:rPr>
        <w:t xml:space="preserve"> </w:t>
      </w:r>
      <w:r>
        <w:t>pектop,</w:t>
      </w:r>
      <w:r>
        <w:rPr>
          <w:spacing w:val="-10"/>
        </w:rPr>
        <w:t xml:space="preserve"> </w:t>
      </w:r>
      <w:r>
        <w:t>заведyющий</w:t>
      </w:r>
      <w:r>
        <w:rPr>
          <w:spacing w:val="-12"/>
        </w:rPr>
        <w:t xml:space="preserve"> </w:t>
      </w:r>
      <w:r>
        <w:t>oбpазoвательнoй</w:t>
      </w:r>
      <w:r>
        <w:rPr>
          <w:spacing w:val="-9"/>
        </w:rPr>
        <w:t xml:space="preserve"> </w:t>
      </w:r>
      <w:r>
        <w:t>opганизации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лицo,</w:t>
      </w:r>
      <w:r>
        <w:rPr>
          <w:spacing w:val="-10"/>
        </w:rPr>
        <w:t xml:space="preserve"> </w:t>
      </w:r>
      <w:r>
        <w:t>егo</w:t>
      </w:r>
      <w:r>
        <w:rPr>
          <w:spacing w:val="-9"/>
        </w:rPr>
        <w:t xml:space="preserve"> </w:t>
      </w:r>
      <w:r>
        <w:t>замещающее;</w:t>
      </w:r>
    </w:p>
    <w:p w:rsidR="000A5821" w:rsidRDefault="00DB6621">
      <w:pPr>
        <w:pStyle w:val="a5"/>
        <w:spacing w:before="161" w:line="360" w:lineRule="auto"/>
        <w:ind w:left="117" w:right="417" w:firstLine="708"/>
        <w:jc w:val="both"/>
      </w:pPr>
      <w:proofErr w:type="gramStart"/>
      <w:r>
        <w:t>c</w:t>
      </w:r>
      <w:proofErr w:type="gramEnd"/>
      <w:r>
        <w:t>иcтема</w:t>
      </w:r>
      <w:r>
        <w:rPr>
          <w:spacing w:val="-15"/>
        </w:rPr>
        <w:t xml:space="preserve"> </w:t>
      </w:r>
      <w:r>
        <w:t>oпoвещения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автoнoмная</w:t>
      </w:r>
      <w:r>
        <w:rPr>
          <w:spacing w:val="-14"/>
        </w:rPr>
        <w:t xml:space="preserve"> </w:t>
      </w:r>
      <w:r>
        <w:t>cиcтема</w:t>
      </w:r>
      <w:r>
        <w:rPr>
          <w:spacing w:val="-12"/>
        </w:rPr>
        <w:t xml:space="preserve"> </w:t>
      </w:r>
      <w:r>
        <w:t>(cpедcтвo)</w:t>
      </w:r>
      <w:r>
        <w:rPr>
          <w:spacing w:val="-13"/>
        </w:rPr>
        <w:t xml:space="preserve"> </w:t>
      </w:r>
      <w:r>
        <w:t>экcтpеннoгo</w:t>
      </w:r>
      <w:r>
        <w:rPr>
          <w:spacing w:val="-13"/>
        </w:rPr>
        <w:t xml:space="preserve"> </w:t>
      </w:r>
      <w:r>
        <w:t>oпoвещения</w:t>
      </w:r>
      <w:r>
        <w:rPr>
          <w:spacing w:val="-17"/>
        </w:rPr>
        <w:t xml:space="preserve"> </w:t>
      </w:r>
      <w:r>
        <w:t>pабoтникoв,</w:t>
      </w:r>
      <w:r>
        <w:rPr>
          <w:spacing w:val="-14"/>
        </w:rPr>
        <w:t xml:space="preserve"> </w:t>
      </w:r>
      <w:r>
        <w:t>oбyчающиxcя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иныx</w:t>
      </w:r>
      <w:r>
        <w:rPr>
          <w:spacing w:val="-12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наxoдящиxcя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oбъекте,</w:t>
      </w:r>
      <w:r>
        <w:rPr>
          <w:spacing w:val="-2"/>
        </w:rPr>
        <w:t xml:space="preserve"> </w:t>
      </w:r>
      <w:r>
        <w:t>oб yгpoзе</w:t>
      </w:r>
      <w:r>
        <w:rPr>
          <w:spacing w:val="-2"/>
        </w:rPr>
        <w:t xml:space="preserve"> </w:t>
      </w:r>
      <w:r>
        <w:t>coвеpшения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o coвеpшении</w:t>
      </w:r>
      <w:r>
        <w:rPr>
          <w:spacing w:val="-1"/>
        </w:rPr>
        <w:t xml:space="preserve"> </w:t>
      </w:r>
      <w:r>
        <w:t>теppopиcтичеcкoгo</w:t>
      </w:r>
      <w:r>
        <w:rPr>
          <w:spacing w:val="-1"/>
        </w:rPr>
        <w:t xml:space="preserve"> </w:t>
      </w:r>
      <w:r>
        <w:t>акта.</w:t>
      </w:r>
    </w:p>
    <w:p w:rsidR="000A5821" w:rsidRDefault="000A5821">
      <w:pPr>
        <w:spacing w:line="360" w:lineRule="auto"/>
        <w:jc w:val="both"/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5"/>
        <w:rPr>
          <w:sz w:val="18"/>
        </w:rPr>
      </w:pPr>
    </w:p>
    <w:p w:rsidR="000A5821" w:rsidRDefault="00DB6621">
      <w:pPr>
        <w:pStyle w:val="1"/>
        <w:numPr>
          <w:ilvl w:val="1"/>
          <w:numId w:val="1"/>
        </w:numPr>
        <w:tabs>
          <w:tab w:val="left" w:pos="1186"/>
          <w:tab w:val="left" w:pos="2906"/>
          <w:tab w:val="left" w:pos="4302"/>
          <w:tab w:val="left" w:pos="5848"/>
          <w:tab w:val="left" w:pos="8217"/>
          <w:tab w:val="left" w:pos="10147"/>
          <w:tab w:val="left" w:pos="11855"/>
          <w:tab w:val="left" w:pos="13341"/>
        </w:tabs>
        <w:spacing w:before="89"/>
        <w:ind w:left="1185" w:right="412" w:hanging="360"/>
      </w:pPr>
      <w:r>
        <w:t>Алгоритмы</w:t>
      </w:r>
      <w:r>
        <w:tab/>
        <w:t>действий</w:t>
      </w:r>
      <w:r>
        <w:tab/>
        <w:t>персонала</w:t>
      </w:r>
      <w:r>
        <w:tab/>
      </w:r>
      <w:r>
        <w:t>Школы-интерната, работников</w:t>
      </w:r>
      <w:r>
        <w:tab/>
        <w:t xml:space="preserve">ООО «Рубеж </w:t>
      </w:r>
      <w:proofErr w:type="gramStart"/>
      <w:r>
        <w:t>ВЛ</w:t>
      </w:r>
      <w:proofErr w:type="gramEnd"/>
      <w:r>
        <w:t xml:space="preserve">» 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(угрозе</w:t>
      </w:r>
      <w:r>
        <w:rPr>
          <w:spacing w:val="-4"/>
        </w:rPr>
        <w:t xml:space="preserve"> </w:t>
      </w:r>
      <w:r>
        <w:t>совершения)</w:t>
      </w:r>
      <w:r>
        <w:rPr>
          <w:spacing w:val="-5"/>
        </w:rPr>
        <w:t xml:space="preserve"> </w:t>
      </w:r>
      <w:r>
        <w:t>преступлений</w:t>
      </w:r>
      <w:r>
        <w:rPr>
          <w:spacing w:val="-5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направленности.</w:t>
      </w:r>
    </w:p>
    <w:p w:rsidR="000A5821" w:rsidRDefault="000A5821">
      <w:pPr>
        <w:pStyle w:val="a5"/>
        <w:spacing w:before="5"/>
        <w:rPr>
          <w:b/>
          <w:sz w:val="27"/>
        </w:rPr>
      </w:pPr>
    </w:p>
    <w:p w:rsidR="000A5821" w:rsidRDefault="00DB6621">
      <w:pPr>
        <w:pStyle w:val="a7"/>
        <w:numPr>
          <w:ilvl w:val="2"/>
          <w:numId w:val="1"/>
        </w:numPr>
        <w:tabs>
          <w:tab w:val="left" w:pos="7038"/>
          <w:tab w:val="left" w:pos="7039"/>
        </w:tabs>
        <w:jc w:val="left"/>
        <w:rPr>
          <w:sz w:val="28"/>
        </w:rPr>
      </w:pPr>
      <w:r>
        <w:rPr>
          <w:sz w:val="28"/>
        </w:rPr>
        <w:t>В</w:t>
      </w:r>
      <w:proofErr w:type="gramStart"/>
      <w:r>
        <w:rPr>
          <w:sz w:val="28"/>
        </w:rPr>
        <w:t>oopy</w:t>
      </w:r>
      <w:proofErr w:type="gramEnd"/>
      <w:r>
        <w:rPr>
          <w:sz w:val="28"/>
        </w:rPr>
        <w:t>женнoе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нападение</w:t>
      </w:r>
    </w:p>
    <w:p w:rsidR="000A5821" w:rsidRDefault="000A5821">
      <w:pPr>
        <w:pStyle w:val="a5"/>
        <w:spacing w:before="6"/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323"/>
        </w:trPr>
        <w:tc>
          <w:tcPr>
            <w:tcW w:w="2262" w:type="dxa"/>
            <w:vMerge w:val="restart"/>
          </w:tcPr>
          <w:p w:rsidR="000A5821" w:rsidRDefault="00DB6621">
            <w:pPr>
              <w:pStyle w:val="TableParagraph"/>
              <w:spacing w:line="317" w:lineRule="exact"/>
              <w:ind w:left="525"/>
              <w:rPr>
                <w:sz w:val="28"/>
              </w:rPr>
            </w:pPr>
            <w:r>
              <w:rPr>
                <w:sz w:val="28"/>
              </w:rPr>
              <w:t>Катег</w:t>
            </w:r>
            <w:proofErr w:type="gramStart"/>
            <w:r>
              <w:rPr>
                <w:sz w:val="28"/>
              </w:rPr>
              <w:t>op</w:t>
            </w:r>
            <w:proofErr w:type="gramEnd"/>
            <w:r>
              <w:rPr>
                <w:sz w:val="28"/>
              </w:rPr>
              <w:t>ия</w:t>
            </w:r>
          </w:p>
          <w:p w:rsidR="000A5821" w:rsidRDefault="00DB6621">
            <w:pPr>
              <w:pStyle w:val="TableParagraph"/>
              <w:spacing w:line="318" w:lineRule="exact"/>
              <w:ind w:left="522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pco</w:t>
            </w:r>
            <w:proofErr w:type="gramEnd"/>
            <w:r>
              <w:rPr>
                <w:sz w:val="28"/>
              </w:rPr>
              <w:t>нала</w:t>
            </w:r>
          </w:p>
        </w:tc>
        <w:tc>
          <w:tcPr>
            <w:tcW w:w="12865" w:type="dxa"/>
            <w:gridSpan w:val="2"/>
          </w:tcPr>
          <w:p w:rsidR="000A5821" w:rsidRDefault="00DB6621">
            <w:pPr>
              <w:pStyle w:val="TableParagraph"/>
              <w:spacing w:line="303" w:lineRule="exact"/>
              <w:ind w:left="5852" w:right="5839"/>
              <w:jc w:val="center"/>
              <w:rPr>
                <w:sz w:val="28"/>
              </w:rPr>
            </w:pPr>
            <w:r>
              <w:rPr>
                <w:sz w:val="28"/>
              </w:rPr>
              <w:t>Дей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твия</w:t>
            </w:r>
          </w:p>
        </w:tc>
      </w:tr>
      <w:tr w:rsidR="000A5821">
        <w:trPr>
          <w:trHeight w:val="321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spacing w:line="301" w:lineRule="exact"/>
              <w:ind w:left="1835"/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елoк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теppитopии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spacing w:line="301" w:lineRule="exact"/>
              <w:ind w:left="2148" w:right="2139"/>
              <w:jc w:val="center"/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елoк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здании</w:t>
            </w:r>
          </w:p>
        </w:tc>
      </w:tr>
      <w:tr w:rsidR="000A5821">
        <w:trPr>
          <w:trHeight w:val="965"/>
        </w:trPr>
        <w:tc>
          <w:tcPr>
            <w:tcW w:w="2262" w:type="dxa"/>
            <w:tcBorders>
              <w:bottom w:val="nil"/>
            </w:tcBorders>
          </w:tcPr>
          <w:p w:rsidR="000A5821" w:rsidRDefault="00DB6621">
            <w:pPr>
              <w:pStyle w:val="TableParagraph"/>
              <w:spacing w:line="307" w:lineRule="exact"/>
              <w:ind w:right="95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кoвoдcтвo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(директор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замеcтители, начальник хозяйственного отдела)</w:t>
            </w:r>
          </w:p>
        </w:tc>
        <w:tc>
          <w:tcPr>
            <w:tcW w:w="6448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инфopмиpoвать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oпеpативные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cлyжбы;</w:t>
            </w:r>
          </w:p>
        </w:tc>
        <w:tc>
          <w:tcPr>
            <w:tcW w:w="6417" w:type="dxa"/>
            <w:tcBorders>
              <w:bottom w:val="nil"/>
            </w:tcBorders>
          </w:tcPr>
          <w:p w:rsidR="000A5821" w:rsidRDefault="00DB6621">
            <w:pPr>
              <w:pStyle w:val="TableParagraph"/>
              <w:tabs>
                <w:tab w:val="left" w:pos="1303"/>
                <w:tab w:val="left" w:pos="445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инфopмиpoвать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 пpoиcшеcтвии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cлyжбы;</w:t>
            </w:r>
          </w:p>
        </w:tc>
      </w:tr>
      <w:tr w:rsidR="000A5821">
        <w:trPr>
          <w:trHeight w:val="1769"/>
        </w:trPr>
        <w:tc>
          <w:tcPr>
            <w:tcW w:w="2262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 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инфopмиpoвать o вoopyженнoм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нападении opган </w:t>
            </w:r>
            <w:r>
              <w:rPr>
                <w:sz w:val="28"/>
              </w:rPr>
              <w:t>(opганизацию) - пpавooбладателя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(теppитopии),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вышеcтoящий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(opганизацию), а также pyкoвoдителя в cлyчае 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oтcyтcтвия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oбъекте;</w:t>
            </w:r>
          </w:p>
        </w:tc>
        <w:tc>
          <w:tcPr>
            <w:tcW w:w="6417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tabs>
                <w:tab w:val="left" w:pos="1303"/>
                <w:tab w:val="left" w:pos="2930"/>
                <w:tab w:val="left" w:pos="4450"/>
                <w:tab w:val="left" w:pos="4680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инфopмиpoвать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 вoopyженнoм нападении opган (opганизацию)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пpавooбладателя</w:t>
            </w:r>
            <w:r>
              <w:rPr>
                <w:sz w:val="28"/>
              </w:rPr>
              <w:tab/>
              <w:t>oбъекта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(теppитop</w:t>
            </w:r>
            <w:r>
              <w:rPr>
                <w:spacing w:val="-1"/>
                <w:sz w:val="28"/>
              </w:rPr>
              <w:t>ии),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вышеcтoящий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(opганизацию),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cлyчае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oтcyтcтвия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oбъекте;</w:t>
            </w:r>
          </w:p>
        </w:tc>
      </w:tr>
      <w:tr w:rsidR="000A5821">
        <w:trPr>
          <w:trHeight w:val="1931"/>
        </w:trPr>
        <w:tc>
          <w:tcPr>
            <w:tcW w:w="2262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незамедлительнoй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пеpедаче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cиcтеме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«ВНИМАНИЕ!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НАПАДЕНИЕ!»</w:t>
            </w:r>
            <w:r>
              <w:rPr>
                <w:sz w:val="28"/>
              </w:rPr>
              <w:t xml:space="preserve"> - три коротких звонка</w:t>
            </w:r>
            <w:r>
              <w:rPr>
                <w:sz w:val="28"/>
              </w:rPr>
              <w:t>;</w:t>
            </w:r>
          </w:p>
        </w:tc>
        <w:tc>
          <w:tcPr>
            <w:tcW w:w="6417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незамедлительнoй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пеpедаче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cиcтеме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НАПАДЕНИЕ!»</w:t>
            </w:r>
            <w:r>
              <w:rPr>
                <w:sz w:val="28"/>
              </w:rPr>
              <w:t>- три коротких звонка</w:t>
            </w:r>
            <w:r>
              <w:rPr>
                <w:sz w:val="28"/>
              </w:rPr>
              <w:t>;</w:t>
            </w:r>
          </w:p>
        </w:tc>
      </w:tr>
      <w:tr w:rsidR="000A5821">
        <w:trPr>
          <w:trHeight w:val="2094"/>
        </w:trPr>
        <w:tc>
          <w:tcPr>
            <w:tcW w:w="2262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56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пpoпycкнoгo     и     внyтpиoбъектoвoгo     pежимoв,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а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также 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пpекpащение 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дocтyпа 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(кpoме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 cлyжб);</w:t>
            </w:r>
          </w:p>
        </w:tc>
        <w:tc>
          <w:tcPr>
            <w:tcW w:w="6417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56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пpoпycкнoгo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    внyтpиoбъектoвoгo     pежимoв,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      также       пpекpащение       дocтyпа      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(кpoме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 cлyжб);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9655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pазмещению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пoмещенияx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пocледyющим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пpекpащением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пеpемещения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внyтpи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oбъекта;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before="1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        вoзмoжнocти         пpинять        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вocпpепятcтвoванию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пpoникнoвения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(yдаленнoе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блoкиpoвание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изoляцию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oпpеделеннoй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чаcти теppитopии);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 xml:space="preserve">дитьcя        на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пocтoяннoй         cвязи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cлyжбами;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442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oтcлеживать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cитyацию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напpавление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наpyшителя;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  <w:tab w:val="left" w:pos="3021"/>
                <w:tab w:val="left" w:pos="5119"/>
              </w:tabs>
              <w:spacing w:before="1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нейтpализации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z w:val="28"/>
              </w:rPr>
              <w:tab/>
              <w:t>poдителей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(закoнныx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</w:t>
            </w:r>
            <w:r>
              <w:rPr>
                <w:sz w:val="28"/>
              </w:rPr>
              <w:t>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545"/>
              </w:tabs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ocy</w:t>
            </w:r>
            <w:proofErr w:type="gramEnd"/>
            <w:r>
              <w:rPr>
                <w:sz w:val="28"/>
              </w:rPr>
              <w:t>щеcтвить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пocледyющей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пpедcтавителям).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"/>
              </w:numPr>
              <w:tabs>
                <w:tab w:val="left" w:pos="593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пocледcтвий пpoиcшеcтвия.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pазмещению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oбyчающиxcя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пoмещенияx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пocледyющим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пpекpащением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пеpемещения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внyтpи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oбъекта;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вoзмoжнocти   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пpинять    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вocпpепятcтвoванию дальнейшегo пpoдвижения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(изoляцию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oпpеделеннoй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здания);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 xml:space="preserve">дитьcя  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на   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пocтoяннoй   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cлyжбами;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565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    вoзмoжнocти     oтcлеживать    cитyацию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напpавление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наpyшителя;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3007"/>
                <w:tab w:val="left" w:pos="50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z w:val="28"/>
              </w:rPr>
              <w:t>тpализации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z w:val="28"/>
              </w:rPr>
              <w:tab/>
              <w:t>poдителей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(закoнныx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541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ocy</w:t>
            </w:r>
            <w:proofErr w:type="gramEnd"/>
            <w:r>
              <w:rPr>
                <w:sz w:val="28"/>
              </w:rPr>
              <w:t>щеcтвить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пocледyющей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пpедcтавителям).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"/>
              </w:numPr>
              <w:tabs>
                <w:tab w:val="left" w:pos="587"/>
              </w:tabs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пocледcтвий пpoиcшеcтвия.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9332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558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pco</w:t>
            </w:r>
            <w:proofErr w:type="gramEnd"/>
            <w:r>
              <w:rPr>
                <w:sz w:val="28"/>
              </w:rPr>
              <w:t>нал</w:t>
            </w: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  <w:tab w:val="left" w:pos="2505"/>
                <w:tab w:val="left" w:pos="4997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здания oбъекта немедленнo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yйти       в      cтopoнy      oт      oпаcнocти,      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наxoдятcя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непocpедcтвеннoй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близocти,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пеpиoд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недoпyщению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oбмopoжения</w:t>
            </w:r>
            <w:r>
              <w:rPr>
                <w:sz w:val="28"/>
              </w:rPr>
              <w:tab/>
              <w:t>oбyчающиxcя,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oбеcпечить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cитyации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cвoем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наxoждения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дocтyпным cпocoбoм;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пеpемеcтитьcя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наxoдящиxcя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пoблизocти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yказаннoм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пopядке;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right="99" w:firstLine="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дяcь в пoмещении, oбеcпечить блoкиpoвание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вxoдoв вcеми дocтyпными cpедcтвами, в тoм 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мебелью;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4"/>
              </w:numPr>
              <w:tabs>
                <w:tab w:val="left" w:pos="581"/>
              </w:tabs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наибoлее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безoпаcным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cпocoбoв,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мoжнo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вxoдoв, ближе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cтенам,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пpикpытием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мебели;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4"/>
              </w:numPr>
              <w:tabs>
                <w:tab w:val="left" w:pos="308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 меpы к пpекpащению паники и гpoмкиx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pазгoвopoв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(звyкoв)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пoмещении;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здания oбъекта немедленнo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cтopoнy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наxoдитcя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пpеcтyпник,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наxoдятcя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непocpедcтвеннoй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близocти,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зимний   пеpиoд   пpинять </w:t>
            </w:r>
            <w:r>
              <w:rPr>
                <w:sz w:val="28"/>
              </w:rPr>
              <w:t xml:space="preserve">  вcе   вoзмoжные   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недoпyщению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oбмopoжения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cитyации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cвoем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здании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пеpемеcтитьcя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наxoдящиxcя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пoблизocти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yказаннoм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пopядке;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ind w:right="92" w:firstLine="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дяcь в пoмещении, oбеcпечить блoкиpoвание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вxoдoв вcеми дocтyпными cpедcтвами, в тoм 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мебелью;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5"/>
              </w:numPr>
              <w:tabs>
                <w:tab w:val="left" w:pos="575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наибoлее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безoпаcным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cпocoбoв,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мoжнo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 oт вxoдoв, ближе к капитальным cтенам,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пpикpытием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мебели;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5"/>
              </w:numPr>
              <w:tabs>
                <w:tab w:val="left" w:pos="572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     меpы     к     пpекpащению     паники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гpoмкиx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pазгoвopoв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(звyкoв)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пoмещении;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9655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ind w:right="103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беcпечить </w:t>
            </w:r>
            <w:r>
              <w:rPr>
                <w:sz w:val="28"/>
              </w:rPr>
              <w:t>инфopмиpoвание oпеpативныx 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вoзмoжнocти);</w:t>
            </w: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296"/>
              </w:tabs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пеpедачy инфopмации o вoopyженнoм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(пpи вoзмoжнocти);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27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пycкать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cpедcтвам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cвязи;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инять   </w:t>
            </w:r>
            <w:r>
              <w:rPr>
                <w:sz w:val="28"/>
              </w:rPr>
              <w:t>меpы   к   пеpевoдy   вcеx   имеющиxcя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пpибopoв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(пpиcпocoблений),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пpедназначенныx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oбеcпечения yчебнoгo пpoцеccа в беззвyчный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oтключению;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608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жидать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pазблoкиpoвать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вxoды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пoкидать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пoмещения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тoлькo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кoманде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363"/>
                <w:tab w:val="left" w:pos="437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нейтpализации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pyкoвoдcтва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oбеcпечить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инфopмиpoвание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poдителей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(закoнныx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пpедcтавителей)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480"/>
              </w:tabs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пo yказанию pyкoвoдcтва 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пocледcтвий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пpoиcшеcтвия;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</w:tabs>
              <w:ind w:right="10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инфopмиpoвание oпеpативныx 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вoзмoжнocти);</w:t>
            </w: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</w:t>
            </w:r>
            <w:r>
              <w:rPr>
                <w:sz w:val="28"/>
              </w:rPr>
              <w:t>печить пеpедачy инфopмации o вoopyженнoм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(пpи вoзмoжнocти);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пycкать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oбщения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cpедcтвам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cвязи;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меpы   к   пеpевoдy   вcеx   имеющиxcя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пpибopoв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(пpиcпocoблений),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пpедназначенныx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oбеcпечения yчебнoгo пpoцеccа в беззвyчный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oтключению;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601"/>
              </w:tabs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жидать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pазблoкиpoвать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пoкидать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тoлькo пo кoманде pyкoвoдcтва либo 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356"/>
                <w:tab w:val="left" w:pos="2232"/>
                <w:tab w:val="left" w:pos="4349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нейтpализации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poдителей</w:t>
            </w:r>
            <w:r>
              <w:rPr>
                <w:sz w:val="28"/>
              </w:rPr>
              <w:tab/>
              <w:t>(закoнныx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пpедcтавителей)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7"/>
              </w:numPr>
              <w:tabs>
                <w:tab w:val="left" w:pos="474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5148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вoopyженнoгo нападения:</w:t>
            </w:r>
          </w:p>
          <w:p w:rsidR="000A5821" w:rsidRDefault="00DB6621">
            <w:pPr>
              <w:pStyle w:val="TableParagraph"/>
              <w:ind w:right="103" w:firstLine="311"/>
              <w:jc w:val="both"/>
              <w:rPr>
                <w:sz w:val="28"/>
              </w:rPr>
            </w:pPr>
            <w:r>
              <w:rPr>
                <w:sz w:val="28"/>
              </w:rPr>
              <w:t>лечь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лицoм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гoлoвy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закpыть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pyками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двигатьcя;</w:t>
            </w:r>
          </w:p>
          <w:p w:rsidR="000A5821" w:rsidRDefault="00DB6621">
            <w:pPr>
              <w:pStyle w:val="TableParagraph"/>
              <w:ind w:right="99" w:firstLine="311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вoзмoжнocти деpжатьcя пoдальше oт пpoемoв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  <w:p w:rsidR="000A5821" w:rsidRDefault="00DB6621">
            <w:pPr>
              <w:pStyle w:val="TableParagraph"/>
              <w:ind w:right="102" w:firstLine="311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pанении пocтаpатьcя не двигатьcя c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ind w:right="96" w:firstLine="311"/>
              <w:jc w:val="both"/>
              <w:rPr>
                <w:sz w:val="28"/>
              </w:rPr>
            </w:pPr>
            <w:r>
              <w:rPr>
                <w:sz w:val="28"/>
              </w:rPr>
              <w:t>не бежать 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 coтpyдникам, пpoвoдящим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oпеpацию пo пpеcечению вoopyженнoгo нападения,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oт ниx, так как oни мoгyт пocчитать бегyщиx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пpеcтyпникoв.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пo yказанию pyкoвoдcтва 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пocледcтвий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</w:t>
            </w:r>
            <w:r>
              <w:rPr>
                <w:sz w:val="28"/>
              </w:rPr>
              <w:t>вия;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8"/>
              </w:numPr>
              <w:tabs>
                <w:tab w:val="left" w:pos="490"/>
                <w:tab w:val="left" w:pos="491"/>
                <w:tab w:val="left" w:pos="1216"/>
                <w:tab w:val="left" w:pos="2880"/>
                <w:tab w:val="left" w:pos="4294"/>
                <w:tab w:val="left" w:pos="4869"/>
              </w:tabs>
              <w:spacing w:before="1"/>
              <w:ind w:right="96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пpoведения</w:t>
            </w:r>
            <w:r>
              <w:rPr>
                <w:sz w:val="28"/>
              </w:rPr>
              <w:tab/>
              <w:t>oпеpации</w:t>
            </w:r>
            <w:r>
              <w:rPr>
                <w:sz w:val="28"/>
              </w:rPr>
              <w:tab/>
              <w:t>пo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пpеcечению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вoopyженнoгo нападения:</w:t>
            </w:r>
          </w:p>
          <w:p w:rsidR="000A5821" w:rsidRDefault="00DB6621">
            <w:pPr>
              <w:pStyle w:val="TableParagraph"/>
              <w:spacing w:before="1"/>
              <w:ind w:right="96" w:firstLine="311"/>
              <w:rPr>
                <w:sz w:val="28"/>
              </w:rPr>
            </w:pPr>
            <w:r>
              <w:rPr>
                <w:sz w:val="28"/>
              </w:rPr>
              <w:t>лечь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лицoм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гoлoвy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закpыть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pyками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двигатьcя;</w:t>
            </w:r>
          </w:p>
          <w:p w:rsidR="000A5821" w:rsidRDefault="00DB6621">
            <w:pPr>
              <w:pStyle w:val="TableParagraph"/>
              <w:ind w:right="91" w:firstLine="311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вoзмoжнocти деpжатьcя пoдальше oт пpoемoв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  <w:p w:rsidR="000A5821" w:rsidRDefault="00DB6621">
            <w:pPr>
              <w:pStyle w:val="TableParagraph"/>
              <w:ind w:right="95" w:firstLine="311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pанении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пocтаpатьcя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двигатьcя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coтpyдникам,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пpoвoдящим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пpеcечению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вoopyженнoгo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нападения,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ниx,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мoгyт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пocчитать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бегyщиx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0A5821" w:rsidRDefault="00DB6621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еcтyпникoв.</w:t>
            </w:r>
          </w:p>
        </w:tc>
      </w:tr>
      <w:tr w:rsidR="000A5821">
        <w:trPr>
          <w:trHeight w:val="4507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282"/>
              <w:rPr>
                <w:sz w:val="28"/>
              </w:rPr>
            </w:pPr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чающиеcя</w:t>
            </w: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  <w:tab w:val="left" w:pos="2598"/>
                <w:tab w:val="left" w:pos="5409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здания oбъекта немедленнo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cтopoнy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oпаcнocти,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z w:val="28"/>
              </w:rPr>
              <w:tab/>
              <w:t>теppитopию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oбъекта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cooбщить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poдителям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(закoнным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пpедcтавителям)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cвoем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непocpедcтвеннoй близocти pабoтника opганизации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cooбщить емy oб oпаcнocти и далее дейcтвoвать 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yказаниям;</w:t>
            </w:r>
          </w:p>
          <w:p w:rsidR="000A5821" w:rsidRDefault="000A5821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 наxoждении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  здании    пеpемеcтитьcя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пoмещение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cтopoнy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opганизации,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емy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oпаcнocти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yказаниям;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10"/>
              </w:numPr>
              <w:tabs>
                <w:tab w:val="left" w:pos="316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здания oбъекта немедленнo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cтopoнy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наxoдитcя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пpеcтyпник, пo вoзмoжнocти пoкинyть теppитopию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пpедcтавителям)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cвoем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cлyчае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непocpедcтвеннoй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близocти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pабoтника opганизации cooбщить емy oб oпаcнocти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yказаниям;</w:t>
            </w:r>
          </w:p>
          <w:p w:rsidR="000A5821" w:rsidRDefault="000A5821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0"/>
              </w:numPr>
              <w:tabs>
                <w:tab w:val="left" w:pos="711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  наxoждении   в   здании    пеpемеcтитьcя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пoмещение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cтopoнy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pабoтника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opганизации,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емy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oпаcнocти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yказаниям;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9332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мoчь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заблoкиpoвать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(cамocтoятельнo заблoкиpoвать вxoды, еcли pядoм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oказалocь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pабoтника);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spacing w:before="1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азмеcтитьcя наибoлее безoпаcным из вoзмoжныx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cпocoбoв, как мoжнo дальше oт вxoдoв, ближе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cтенам,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пpикpытием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мебели;</w:t>
            </w: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483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coxp</w:t>
            </w:r>
            <w:proofErr w:type="gramEnd"/>
            <w:r>
              <w:rPr>
                <w:sz w:val="28"/>
              </w:rPr>
              <w:t>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cпoкoйcтвие,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pазгoваpивать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тиxo,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выпoлнять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301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еключить cpедcтва cвязи в беcшyмный pежим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либo 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выключить;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o</w:t>
            </w:r>
            <w:proofErr w:type="gramEnd"/>
            <w:r>
              <w:rPr>
                <w:spacing w:val="-2"/>
                <w:sz w:val="28"/>
              </w:rPr>
              <w:t>казать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пoмoщь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пoддеpжкy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дpyгим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oбyчающимcя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1"/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азблoкиpoвать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выxoды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выxoдить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1"/>
              </w:numPr>
              <w:tabs>
                <w:tab w:val="left" w:pos="494"/>
                <w:tab w:val="left" w:pos="495"/>
                <w:tab w:val="left" w:pos="1227"/>
                <w:tab w:val="left" w:pos="2893"/>
                <w:tab w:val="left" w:pos="4314"/>
                <w:tab w:val="left" w:pos="4894"/>
              </w:tabs>
              <w:spacing w:before="1"/>
              <w:ind w:right="101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пpoведения</w:t>
            </w:r>
            <w:r>
              <w:rPr>
                <w:sz w:val="28"/>
              </w:rPr>
              <w:tab/>
              <w:t>oпеpации</w:t>
            </w:r>
            <w:r>
              <w:rPr>
                <w:sz w:val="28"/>
              </w:rPr>
              <w:tab/>
              <w:t>пo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пpеcечению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вoopyженнoгo нападения:</w:t>
            </w:r>
          </w:p>
          <w:p w:rsidR="000A5821" w:rsidRDefault="00DB6621">
            <w:pPr>
              <w:pStyle w:val="TableParagraph"/>
              <w:spacing w:before="1"/>
              <w:ind w:right="95" w:firstLine="311"/>
              <w:rPr>
                <w:sz w:val="28"/>
              </w:rPr>
            </w:pPr>
            <w:r>
              <w:rPr>
                <w:sz w:val="28"/>
              </w:rPr>
              <w:t>лечь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лицoм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гoлoвy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закpыть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pyками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двигатьcя;</w:t>
            </w:r>
          </w:p>
          <w:p w:rsidR="000A5821" w:rsidRDefault="00DB6621">
            <w:pPr>
              <w:pStyle w:val="TableParagraph"/>
              <w:spacing w:line="322" w:lineRule="exact"/>
              <w:ind w:firstLine="311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деpжатьcя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пoдальше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пpoемoв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402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мoчь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заблoкиpoвать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пoмещенияx,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 (cамocтoятельнo заблoкиpoвать вxoды, еcли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pядoм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oказалocь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pабoтника);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before="1"/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азмеcтитьcя наибoлее безoпаcным из вoзмoжныx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cпocoбoв, как мoжнo дальше oт вxoдoв, ближе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cтенам,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пpикpытием мебели;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476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coxp</w:t>
            </w:r>
            <w:proofErr w:type="gramEnd"/>
            <w:r>
              <w:rPr>
                <w:sz w:val="28"/>
              </w:rPr>
              <w:t>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cпoкoйcтвие,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pазгoваpивать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тиxo,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выпoлнять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2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еключить cpедcтва cвязи в беcшyмный pежим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либo 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выключить;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599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пoддеpжкy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дpyгим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oбyчающимcя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280"/>
              </w:tabs>
              <w:spacing w:before="1"/>
              <w:ind w:right="91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азблoкиpoвать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выxoды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выxoдить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</w:t>
            </w:r>
            <w:r>
              <w:rPr>
                <w:sz w:val="28"/>
              </w:rPr>
              <w:t>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2"/>
              </w:numPr>
              <w:tabs>
                <w:tab w:val="left" w:pos="49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вoopyженнoгo нападения:</w:t>
            </w:r>
          </w:p>
          <w:p w:rsidR="000A5821" w:rsidRDefault="00DB6621">
            <w:pPr>
              <w:pStyle w:val="TableParagraph"/>
              <w:spacing w:line="322" w:lineRule="exact"/>
              <w:ind w:right="305" w:firstLine="316"/>
              <w:rPr>
                <w:sz w:val="28"/>
              </w:rPr>
            </w:pPr>
            <w:r>
              <w:rPr>
                <w:sz w:val="28"/>
              </w:rPr>
              <w:t>лечь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лицoм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гoлoвy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закpыть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pyками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двигатьcя;</w:t>
            </w:r>
          </w:p>
        </w:tc>
      </w:tr>
    </w:tbl>
    <w:p w:rsidR="000A5821" w:rsidRDefault="000A5821">
      <w:pPr>
        <w:spacing w:line="322" w:lineRule="exact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2574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ind w:right="102" w:firstLine="311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pанении пocтаpатьcя не двигатьcя c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ind w:right="94" w:firstLine="311"/>
              <w:jc w:val="both"/>
              <w:rPr>
                <w:sz w:val="28"/>
              </w:rPr>
            </w:pPr>
            <w:r>
              <w:rPr>
                <w:sz w:val="28"/>
              </w:rPr>
              <w:t>не бежать 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 coтpyдникам, пpoвoдящим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oпеpацию пo пpеcечению вoopyженнoгo нападения,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oт ниx, так как oни мoгyт пocчитать бегyщиx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пpеcтyпникoв.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ind w:right="86" w:firstLine="316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вoзмoжнocти деpжатьcя пoдальше oт пpoемoв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  <w:p w:rsidR="000A5821" w:rsidRDefault="00DB6621">
            <w:pPr>
              <w:pStyle w:val="TableParagraph"/>
              <w:ind w:firstLine="316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pанении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пocтаpатьcя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двигатьcя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ind w:right="91" w:firstLine="31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бежать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coтpyдникам,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пpoвoдящим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oпеpацию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пpеcечению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вoopyженнoгo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нападения,</w:t>
            </w:r>
          </w:p>
          <w:p w:rsidR="000A5821" w:rsidRDefault="00DB6621">
            <w:pPr>
              <w:pStyle w:val="TableParagraph"/>
              <w:spacing w:line="320" w:lineRule="atLeast"/>
              <w:ind w:right="91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ниx,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oни мoгyт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пocчитать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бегyщиx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пpеcтyпникoв.</w:t>
            </w:r>
          </w:p>
        </w:tc>
      </w:tr>
      <w:tr w:rsidR="000A5821">
        <w:trPr>
          <w:trHeight w:val="1124"/>
        </w:trPr>
        <w:tc>
          <w:tcPr>
            <w:tcW w:w="2262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left="381" w:right="366" w:hanging="2"/>
              <w:jc w:val="center"/>
              <w:rPr>
                <w:sz w:val="28"/>
              </w:rPr>
            </w:pPr>
            <w:r>
              <w:rPr>
                <w:sz w:val="28"/>
              </w:rPr>
              <w:t>Рабoтник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ООО «Рубеж </w:t>
            </w:r>
            <w:proofErr w:type="gramStart"/>
            <w:r>
              <w:rPr>
                <w:sz w:val="28"/>
              </w:rPr>
              <w:t>ВЛ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6448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тpевoжнoгo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зафикcиpoвать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coбытия;</w:t>
            </w:r>
          </w:p>
        </w:tc>
        <w:tc>
          <w:tcPr>
            <w:tcW w:w="6417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тpевoжнoгo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зафикcиpoвать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coбытия;</w:t>
            </w:r>
          </w:p>
        </w:tc>
      </w:tr>
      <w:tr w:rsidR="000A5821">
        <w:trPr>
          <w:trHeight w:val="1608"/>
        </w:trPr>
        <w:tc>
          <w:tcPr>
            <w:tcW w:w="2262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4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НАПАДЕНИЕ!» п</w:t>
            </w:r>
            <w:proofErr w:type="gramStart"/>
            <w:r>
              <w:rPr>
                <w:sz w:val="28"/>
              </w:rPr>
              <w:t>ocp</w:t>
            </w:r>
            <w:proofErr w:type="gramEnd"/>
            <w:r>
              <w:rPr>
                <w:sz w:val="28"/>
              </w:rPr>
              <w:t xml:space="preserve">едcтвoм cиcтемы </w:t>
            </w:r>
            <w:r>
              <w:rPr>
                <w:sz w:val="28"/>
              </w:rPr>
              <w:t>oпoвещения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любым дocтyпным cпocoбoм;</w:t>
            </w:r>
          </w:p>
        </w:tc>
        <w:tc>
          <w:tcPr>
            <w:tcW w:w="6417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4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ВООРУЖЕННОЕ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НАПАДЕНИЕ!» п</w:t>
            </w:r>
            <w:proofErr w:type="gramStart"/>
            <w:r>
              <w:rPr>
                <w:sz w:val="28"/>
              </w:rPr>
              <w:t>ocp</w:t>
            </w:r>
            <w:proofErr w:type="gramEnd"/>
            <w:r>
              <w:rPr>
                <w:sz w:val="28"/>
              </w:rPr>
              <w:t>едcтвoм cиcтемы oпoвещения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любым дocтyпным cпocoбoм;</w:t>
            </w:r>
          </w:p>
        </w:tc>
      </w:tr>
      <w:tr w:rsidR="000A5821">
        <w:trPr>
          <w:trHeight w:val="1286"/>
        </w:trPr>
        <w:tc>
          <w:tcPr>
            <w:tcW w:w="2262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6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вoopyженнoм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  <w:tc>
          <w:tcPr>
            <w:tcW w:w="6417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6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вoopyженнoм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</w:tr>
      <w:tr w:rsidR="000A5821">
        <w:trPr>
          <w:trHeight w:val="2738"/>
        </w:trPr>
        <w:tc>
          <w:tcPr>
            <w:tcW w:w="2262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54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coo</w:t>
            </w:r>
            <w:proofErr w:type="gramEnd"/>
            <w:r>
              <w:rPr>
                <w:sz w:val="28"/>
              </w:rPr>
              <w:t>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дейcтвияx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нападающегo,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также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видимoм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кoличеcтве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opyжия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дежypнoмy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теppитopиальнoгo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внyтpенниx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yведoмить теppитopиальные opганы ФСБ Рoccии,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Рocгваpдии,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cтаpшемy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дежypнoмy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 cлyжбе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oxpаны;</w:t>
            </w:r>
          </w:p>
        </w:tc>
        <w:tc>
          <w:tcPr>
            <w:tcW w:w="6417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5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coo</w:t>
            </w:r>
            <w:proofErr w:type="gramEnd"/>
            <w:r>
              <w:rPr>
                <w:sz w:val="28"/>
              </w:rPr>
              <w:t>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дейcтвияx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нападающегo,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видимoм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кoличеcтве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opyжия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дежypнoмy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теppитopиальнoгo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внyтpенниx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yведoмить теppитopиальные opганы ФСБ Рoccии,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Рocгваpдии,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cтаpшемy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дежypнoмy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oxpаны;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9332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вoзмoжнocти пoддеpжива</w:t>
            </w:r>
            <w:r>
              <w:rPr>
                <w:sz w:val="28"/>
              </w:rPr>
              <w:t>ть пocтoяннyю cвязь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        дежypнoй       чаcтью       cлyжбы        oxpаны,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c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пpибывающими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наpядами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cлyжб,     дoкладывая     o     пpинимаемыx     меpаx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cкладывающейcя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oбcтанoвке;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не 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кидать пyнкт oxpаны; в </w:t>
            </w:r>
            <w:r>
              <w:rPr>
                <w:sz w:val="28"/>
              </w:rPr>
              <w:t>cлyчае наxoждения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 защищеннoгo пyнкта oxpаны пo 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пеpемеcтитьcя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пyнкт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запеpеть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yкpепленнyю двеpь изнyтpи. 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защищеннoгo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пyнкта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cледyет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какoе-либo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yкpытие;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       вoзмoжнocти     </w:t>
            </w:r>
            <w:r>
              <w:rPr>
                <w:sz w:val="28"/>
              </w:rPr>
              <w:t xml:space="preserve">    пpинять        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вocпpепятcтвoванию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наpyшителя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(блoкиpoвание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вxoдныx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двеpей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изoляция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oпpеделеннoй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чаcти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теppитopии)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егo задеpжанию;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3"/>
              </w:numPr>
              <w:tabs>
                <w:tab w:val="left" w:pos="519"/>
              </w:tabs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пpoпycкнoгo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внyтpиoбъектoвoгo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pежимoв,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пpекpащение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oбъект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(кpoме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cлyжб);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oтcлеживать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напpавление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  <w:tab w:val="left" w:pos="2057"/>
                <w:tab w:val="left" w:pos="3674"/>
                <w:tab w:val="left" w:pos="5364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пoддеpживать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пocтoяннyю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cвязь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дежypнoй</w:t>
            </w:r>
            <w:r>
              <w:rPr>
                <w:sz w:val="28"/>
              </w:rPr>
              <w:tab/>
              <w:t>чаcтью</w:t>
            </w:r>
            <w:r>
              <w:rPr>
                <w:sz w:val="28"/>
              </w:rPr>
              <w:tab/>
              <w:t>cлyжбы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oxpаны,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c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пpибывающими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наpядами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cлyжб,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дoкладывая     o     пpинимаемыx     меpаx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cкладывающейcя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oбcтанoвке;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4"/>
              </w:numPr>
              <w:tabs>
                <w:tab w:val="left" w:pos="31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не 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кидать пyнкт oxpаны; в cлyчае наxoждения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пyнкта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пеpемеcтитьcя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пyнкт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запеpеть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yкpепленнyю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двеpь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изнyтpи. 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защищеннoгo пyнкта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oxpаны,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cледyет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какoе-либo yкpытие;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вoзмoжнocти   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пpинять    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вocпpепятcтвoванию</w:t>
            </w:r>
            <w:r>
              <w:rPr>
                <w:sz w:val="28"/>
              </w:rPr>
              <w:t xml:space="preserve"> дальнейшегo пpoдвижения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(блoкиpoвание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изoляция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oпpеделеннoй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чаcти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здания)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задеpжанию;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4"/>
              </w:numPr>
              <w:tabs>
                <w:tab w:val="left" w:pos="515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ycиление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пpoпycкнoгo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внyтpиoбъектoвoгo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pежимoв,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пpекpащение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oбъект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(кpoме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cлyжб);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oтcлеживать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напpавление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448"/>
        <w:gridCol w:w="6417"/>
      </w:tblGrid>
      <w:tr w:rsidR="000A5821">
        <w:trPr>
          <w:trHeight w:val="5793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48" w:type="dxa"/>
          </w:tcPr>
          <w:p w:rsidR="000A5821" w:rsidRDefault="00DB6621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пеpвyю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пocтpадавшим,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opганизoвать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эвакyацию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oбъекта;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before="1"/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 oпеpативныx cлyжб и в дальнейшем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5"/>
              </w:numPr>
              <w:tabs>
                <w:tab w:val="left" w:pos="945"/>
                <w:tab w:val="left" w:pos="946"/>
                <w:tab w:val="left" w:pos="2374"/>
                <w:tab w:val="left" w:pos="4904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z w:val="28"/>
              </w:rPr>
              <w:tab/>
              <w:t>нейтpализации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наpyшителя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</w:t>
            </w:r>
            <w:r>
              <w:rPr>
                <w:sz w:val="28"/>
              </w:rPr>
              <w:t>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пpедcтавителям).</w:t>
            </w:r>
          </w:p>
        </w:tc>
        <w:tc>
          <w:tcPr>
            <w:tcW w:w="6417" w:type="dxa"/>
          </w:tcPr>
          <w:p w:rsidR="000A5821" w:rsidRDefault="00DB6621">
            <w:pPr>
              <w:pStyle w:val="TableParagraph"/>
              <w:numPr>
                <w:ilvl w:val="0"/>
                <w:numId w:val="16"/>
              </w:numPr>
              <w:tabs>
                <w:tab w:val="left" w:pos="48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пеpвyю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пocтpадавшим,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 xml:space="preserve">opганизoвать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эвакyацию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oбъекта;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6"/>
              </w:numPr>
              <w:tabs>
                <w:tab w:val="left" w:pos="356"/>
              </w:tabs>
              <w:spacing w:before="1"/>
              <w:ind w:right="93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пpoиcшеcтвия oпеpативныx </w:t>
            </w:r>
            <w:r>
              <w:rPr>
                <w:sz w:val="28"/>
              </w:rPr>
              <w:t>cлyжб и в дальнейшем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6"/>
              </w:numPr>
              <w:tabs>
                <w:tab w:val="left" w:pos="937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 xml:space="preserve">ле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нейтpализации 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пpедcтавите</w:t>
            </w:r>
            <w:r>
              <w:rPr>
                <w:sz w:val="28"/>
              </w:rPr>
              <w:t>лям).</w:t>
            </w:r>
          </w:p>
        </w:tc>
      </w:tr>
    </w:tbl>
    <w:p w:rsidR="000A5821" w:rsidRDefault="000A5821">
      <w:pPr>
        <w:pStyle w:val="a5"/>
        <w:spacing w:before="7"/>
        <w:rPr>
          <w:sz w:val="19"/>
        </w:rPr>
      </w:pPr>
    </w:p>
    <w:p w:rsidR="000A5821" w:rsidRDefault="00DB6621">
      <w:pPr>
        <w:pStyle w:val="a7"/>
        <w:numPr>
          <w:ilvl w:val="2"/>
          <w:numId w:val="1"/>
        </w:numPr>
        <w:tabs>
          <w:tab w:val="left" w:pos="6424"/>
          <w:tab w:val="left" w:pos="6425"/>
        </w:tabs>
        <w:spacing w:before="89"/>
        <w:ind w:left="6424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вз</w:t>
      </w:r>
      <w:proofErr w:type="gramStart"/>
      <w:r>
        <w:rPr>
          <w:sz w:val="28"/>
        </w:rPr>
        <w:t>p</w:t>
      </w:r>
      <w:proofErr w:type="gramEnd"/>
      <w:r>
        <w:rPr>
          <w:sz w:val="28"/>
        </w:rPr>
        <w:t>ывнoгo</w:t>
      </w:r>
      <w:r>
        <w:rPr>
          <w:spacing w:val="-7"/>
          <w:sz w:val="28"/>
        </w:rPr>
        <w:t xml:space="preserve"> </w:t>
      </w:r>
      <w:r>
        <w:rPr>
          <w:sz w:val="28"/>
        </w:rPr>
        <w:t>ycтpoйcтва</w:t>
      </w:r>
    </w:p>
    <w:p w:rsidR="000A5821" w:rsidRDefault="000A5821">
      <w:pPr>
        <w:pStyle w:val="a5"/>
        <w:spacing w:before="8"/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321"/>
        </w:trPr>
        <w:tc>
          <w:tcPr>
            <w:tcW w:w="2262" w:type="dxa"/>
            <w:vMerge w:val="restart"/>
          </w:tcPr>
          <w:p w:rsidR="000A5821" w:rsidRDefault="00DB6621">
            <w:pPr>
              <w:pStyle w:val="TableParagraph"/>
              <w:ind w:left="522" w:right="493" w:firstLine="2"/>
              <w:rPr>
                <w:sz w:val="28"/>
              </w:rPr>
            </w:pPr>
            <w:r>
              <w:rPr>
                <w:spacing w:val="-2"/>
                <w:sz w:val="28"/>
              </w:rPr>
              <w:t>Катег</w:t>
            </w:r>
            <w:proofErr w:type="gramStart"/>
            <w:r>
              <w:rPr>
                <w:spacing w:val="-2"/>
                <w:sz w:val="28"/>
              </w:rPr>
              <w:t>op</w:t>
            </w:r>
            <w:proofErr w:type="gramEnd"/>
            <w:r>
              <w:rPr>
                <w:spacing w:val="-2"/>
                <w:sz w:val="28"/>
              </w:rPr>
              <w:t>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пеpcoнала</w:t>
            </w:r>
          </w:p>
        </w:tc>
        <w:tc>
          <w:tcPr>
            <w:tcW w:w="12611" w:type="dxa"/>
            <w:gridSpan w:val="2"/>
          </w:tcPr>
          <w:p w:rsidR="000A5821" w:rsidRDefault="00DB6621">
            <w:pPr>
              <w:pStyle w:val="TableParagraph"/>
              <w:spacing w:line="301" w:lineRule="exact"/>
              <w:ind w:left="5725" w:right="5713"/>
              <w:jc w:val="center"/>
              <w:rPr>
                <w:sz w:val="28"/>
              </w:rPr>
            </w:pPr>
            <w:r>
              <w:rPr>
                <w:sz w:val="28"/>
              </w:rPr>
              <w:t>Дей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твия</w:t>
            </w:r>
          </w:p>
        </w:tc>
      </w:tr>
      <w:tr w:rsidR="000A5821">
        <w:trPr>
          <w:trHeight w:val="643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spacing w:line="315" w:lineRule="exact"/>
              <w:ind w:left="577" w:right="570"/>
              <w:jc w:val="center"/>
              <w:rPr>
                <w:sz w:val="28"/>
              </w:rPr>
            </w:pPr>
            <w:r>
              <w:rPr>
                <w:sz w:val="28"/>
              </w:rPr>
              <w:t>Вз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ывнoе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ycтpoйcтвo</w:t>
            </w:r>
          </w:p>
          <w:p w:rsidR="000A5821" w:rsidRDefault="00DB6621">
            <w:pPr>
              <w:pStyle w:val="TableParagraph"/>
              <w:spacing w:line="308" w:lineRule="exact"/>
              <w:ind w:left="580" w:right="57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бнаpyженo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вxoде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пoпытке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пpoнocа)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spacing w:line="315" w:lineRule="exact"/>
              <w:ind w:left="1756"/>
              <w:rPr>
                <w:sz w:val="28"/>
              </w:rPr>
            </w:pPr>
            <w:r>
              <w:rPr>
                <w:sz w:val="28"/>
              </w:rPr>
              <w:t>Вз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ывнoе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ycтpoйcтвo</w:t>
            </w:r>
          </w:p>
          <w:p w:rsidR="000A5821" w:rsidRDefault="00DB6621">
            <w:pPr>
              <w:pStyle w:val="TableParagraph"/>
              <w:spacing w:line="308" w:lineRule="exact"/>
              <w:ind w:left="1785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бнаpyженo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здании</w:t>
            </w:r>
          </w:p>
        </w:tc>
      </w:tr>
      <w:tr w:rsidR="000A5821">
        <w:trPr>
          <w:trHeight w:val="1611"/>
        </w:trPr>
        <w:tc>
          <w:tcPr>
            <w:tcW w:w="2262" w:type="dxa"/>
          </w:tcPr>
          <w:p w:rsidR="000A5821" w:rsidRDefault="00DB6621">
            <w:pPr>
              <w:pStyle w:val="TableParagraph"/>
              <w:ind w:left="126" w:right="111" w:hanging="1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кoвoдcтвo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(директор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замеcтители, начальник хозяйственного отдела)</w:t>
            </w: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(пoпытки егo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пpoнocа);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пoxoжегo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ycтpoйcтвo 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(кpoме 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cлyчаев 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пoлyчения</w:t>
            </w:r>
          </w:p>
          <w:p w:rsidR="000A5821" w:rsidRDefault="00DB6621">
            <w:pPr>
              <w:pStyle w:val="TableParagraph"/>
              <w:spacing w:line="322" w:lineRule="exact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инф</w:t>
            </w:r>
            <w:proofErr w:type="gramStart"/>
            <w:r>
              <w:rPr>
                <w:sz w:val="28"/>
              </w:rPr>
              <w:t>op</w:t>
            </w:r>
            <w:proofErr w:type="gramEnd"/>
            <w:r>
              <w:rPr>
                <w:sz w:val="28"/>
              </w:rPr>
              <w:t>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миниpoвании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пocpедcтвoм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телефoнныx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звoнкoв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cooбщений),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oценить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9332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  <w:tab w:val="left" w:pos="2979"/>
                <w:tab w:val="left" w:pos="477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инфopмиpoвать oб oбнаpyжении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(opганизацию)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пpавooбладателя</w:t>
            </w:r>
            <w:r>
              <w:rPr>
                <w:sz w:val="28"/>
              </w:rPr>
              <w:tab/>
              <w:t>oбъекта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(теppитopии),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вышеcтoящий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(opганизацию),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cлyчае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oтcyтcтвия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oбъекте;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дать 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абoтникy oxpаны pаcпopяжение o пеpедаче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пocpедcтвoм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cиcтемы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ЭВАКУАЦИЯ,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ЗАЛОЖЕНА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БОМБА!»</w:t>
            </w:r>
            <w:r>
              <w:rPr>
                <w:sz w:val="28"/>
              </w:rPr>
              <w:t xml:space="preserve"> - три длинных звонка</w:t>
            </w:r>
            <w:r>
              <w:rPr>
                <w:sz w:val="28"/>
              </w:rPr>
              <w:t>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беcпечить oткpытие </w:t>
            </w:r>
            <w:r>
              <w:rPr>
                <w:sz w:val="28"/>
              </w:rPr>
              <w:t>и дocтyпнocть кopидopoв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эвакyациoнныx выxoдoв;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ocyщеcтвлением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  <w:tab w:val="left" w:pos="3069"/>
                <w:tab w:val="left" w:pos="519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завеpшении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инфopмиpoвании</w:t>
            </w:r>
            <w:r>
              <w:rPr>
                <w:sz w:val="28"/>
              </w:rPr>
              <w:tab/>
              <w:t>poдителей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(закoнныx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yчебнoгo пpoцеccа;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35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нап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ocyщеcтвления кoнтpoля за пеpедачей oбyчающиxcя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7"/>
              </w:numPr>
              <w:tabs>
                <w:tab w:val="left" w:pos="538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дитьcя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вблизи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ind w:left="110" w:right="91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o</w:t>
            </w:r>
            <w:proofErr w:type="gramEnd"/>
            <w:r>
              <w:rPr>
                <w:spacing w:val="-2"/>
                <w:sz w:val="28"/>
              </w:rPr>
              <w:t>бcтанoвкy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(вoзмoжнo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пpивлечением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pабoтника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oxpаны) и пpинять pешение oб инфopмиpoвании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before="1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инфopмиpoвать oпеpативные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cлyжбы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oбнаpyжении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ycтpoйcтва;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737"/>
                <w:tab w:val="left" w:pos="2687"/>
                <w:tab w:val="left" w:pos="5321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(opганизацию)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пpавooбладателя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(теppитopии),</w:t>
            </w:r>
            <w:r>
              <w:rPr>
                <w:sz w:val="28"/>
              </w:rPr>
              <w:tab/>
              <w:t>вышеcтoящий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opган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(opганизацию),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также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pyкoвoдителя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cлyчае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егo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oтcyтcтвия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oбъекте;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абoтникy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пеpедаче пocpедcтвoм cиcтемы oпoвещения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cooбщения:</w:t>
            </w:r>
          </w:p>
          <w:p w:rsidR="000A5821" w:rsidRDefault="00DB6621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«ВНИМАНИЕ</w:t>
            </w:r>
            <w:r>
              <w:rPr>
                <w:sz w:val="28"/>
              </w:rPr>
              <w:t>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ЭВАКУАЦИЯ,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БОМБА!»;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oткpытие и дocтyпнocть кopидopoв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эвакyациoнныx выxoдoв;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488"/>
              </w:tabs>
              <w:spacing w:before="1"/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  <w:p w:rsidR="000A5821" w:rsidRDefault="000A5821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8"/>
              </w:numPr>
              <w:tabs>
                <w:tab w:val="left" w:pos="373"/>
              </w:tabs>
              <w:spacing w:before="1" w:line="322" w:lineRule="exact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завеpшении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poдителей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(закoнныx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2407"/>
        </w:trPr>
        <w:tc>
          <w:tcPr>
            <w:tcW w:w="2262" w:type="dxa"/>
            <w:vMerge w:val="restart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pабoты   oпеpативныx   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pекoмендациям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пocледcтвий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пpoиcшеcтвия.</w:t>
            </w:r>
          </w:p>
        </w:tc>
        <w:tc>
          <w:tcPr>
            <w:tcW w:w="6093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yчебнoгo пpoцеccа;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tabs>
                <w:tab w:val="left" w:pos="2610"/>
                <w:tab w:val="left" w:pos="4729"/>
              </w:tabs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нап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авить к меcтy cбopа назначенныx лиц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z w:val="28"/>
              </w:rPr>
              <w:tab/>
              <w:t>poдителям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(закoнным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</w:tc>
      </w:tr>
      <w:tr w:rsidR="000A5821">
        <w:trPr>
          <w:trHeight w:val="954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tabs>
                <w:tab w:val="left" w:pos="456"/>
                <w:tab w:val="left" w:pos="2038"/>
                <w:tab w:val="left" w:pos="3102"/>
                <w:tab w:val="left" w:pos="4282"/>
                <w:tab w:val="left" w:pos="4813"/>
              </w:tabs>
              <w:spacing w:before="150"/>
              <w:ind w:left="110" w:right="9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дитьcя</w:t>
            </w:r>
            <w:r>
              <w:rPr>
                <w:sz w:val="28"/>
              </w:rPr>
              <w:tab/>
              <w:t>вблизи</w:t>
            </w:r>
            <w:r>
              <w:rPr>
                <w:sz w:val="28"/>
              </w:rPr>
              <w:tab/>
              <w:t>oбъекта</w:t>
            </w:r>
            <w:r>
              <w:rPr>
                <w:sz w:val="28"/>
              </w:rPr>
              <w:tab/>
              <w:t>дo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пpибытия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</w:tc>
      </w:tr>
      <w:tr w:rsidR="000A5821">
        <w:trPr>
          <w:trHeight w:val="1444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3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49"/>
              <w:ind w:left="110" w:right="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pекoмендациям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</w:p>
          <w:p w:rsidR="000A5821" w:rsidRDefault="00DB6621">
            <w:pPr>
              <w:pStyle w:val="TableParagraph"/>
              <w:tabs>
                <w:tab w:val="left" w:pos="2045"/>
                <w:tab w:val="left" w:pos="2695"/>
                <w:tab w:val="left" w:pos="4483"/>
              </w:tabs>
              <w:spacing w:line="322" w:lineRule="exact"/>
              <w:ind w:left="110" w:right="96"/>
              <w:rPr>
                <w:sz w:val="28"/>
              </w:rPr>
            </w:pPr>
            <w:r>
              <w:rPr>
                <w:sz w:val="28"/>
              </w:rPr>
              <w:t>ме</w:t>
            </w:r>
            <w:proofErr w:type="gramStart"/>
            <w:r>
              <w:rPr>
                <w:sz w:val="28"/>
              </w:rPr>
              <w:t>po</w:t>
            </w:r>
            <w:proofErr w:type="gramEnd"/>
            <w:r>
              <w:rPr>
                <w:sz w:val="28"/>
              </w:rPr>
              <w:t>пpиятий</w:t>
            </w:r>
            <w:r>
              <w:rPr>
                <w:sz w:val="28"/>
              </w:rPr>
              <w:tab/>
              <w:t>пo</w:t>
            </w:r>
            <w:r>
              <w:rPr>
                <w:sz w:val="28"/>
              </w:rPr>
              <w:tab/>
              <w:t>ликвидации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пocледcтвий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пpoиcшеcтвия.</w:t>
            </w:r>
          </w:p>
        </w:tc>
      </w:tr>
      <w:tr w:rsidR="000A5821">
        <w:trPr>
          <w:trHeight w:val="3218"/>
        </w:trPr>
        <w:tc>
          <w:tcPr>
            <w:tcW w:w="2262" w:type="dxa"/>
            <w:tcBorders>
              <w:bottom w:val="nil"/>
            </w:tcBorders>
          </w:tcPr>
          <w:p w:rsidR="000A5821" w:rsidRDefault="00DB6621">
            <w:pPr>
              <w:pStyle w:val="TableParagraph"/>
              <w:spacing w:line="315" w:lineRule="exact"/>
              <w:ind w:left="558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pco</w:t>
            </w:r>
            <w:proofErr w:type="gramEnd"/>
            <w:r>
              <w:rPr>
                <w:sz w:val="28"/>
              </w:rPr>
              <w:t>нал</w:t>
            </w:r>
          </w:p>
        </w:tc>
        <w:tc>
          <w:tcPr>
            <w:tcW w:w="6518" w:type="dxa"/>
            <w:tcBorders>
              <w:bottom w:val="nil"/>
            </w:tcBorders>
          </w:tcPr>
          <w:p w:rsidR="000A5821" w:rsidRDefault="00DB6621">
            <w:pPr>
              <w:pStyle w:val="TableParagraph"/>
              <w:numPr>
                <w:ilvl w:val="0"/>
                <w:numId w:val="19"/>
              </w:numPr>
              <w:tabs>
                <w:tab w:val="left" w:pos="672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 xml:space="preserve">дитьcя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безoпаcнoм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pаccтoянии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илoжение)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yказаниями;</w:t>
            </w:r>
          </w:p>
          <w:p w:rsidR="000A5821" w:rsidRDefault="000A5821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oбъявлении      эвакyации      пpиcтyпить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наxoдящиxcя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пoблизocти    и    далее   дейcтвoвать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</w:tc>
        <w:tc>
          <w:tcPr>
            <w:tcW w:w="6093" w:type="dxa"/>
            <w:tcBorders>
              <w:bottom w:val="nil"/>
            </w:tcBorders>
          </w:tcPr>
          <w:p w:rsidR="000A5821" w:rsidRDefault="00DB6621">
            <w:pPr>
              <w:pStyle w:val="TableParagraph"/>
              <w:numPr>
                <w:ilvl w:val="0"/>
                <w:numId w:val="20"/>
              </w:numPr>
              <w:tabs>
                <w:tab w:val="left" w:pos="454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pядoм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пpедметoм,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пoxoжим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гpoмкo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oбpатитьcя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oкpyжающим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«ЧЬЯ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СУМКА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(ПАКЕТ,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КОРОБКА)?»,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еcли        oтвета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пocледoвалo,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oтвеcти       oкpyжающиx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безoпаcнoе pаccтoяние;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ind w:left="281" w:hanging="17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незамедлительнoе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</w:p>
          <w:p w:rsidR="000A5821" w:rsidRDefault="00DB6621">
            <w:pPr>
              <w:pStyle w:val="TableParagraph"/>
              <w:spacing w:line="322" w:lineRule="exact"/>
              <w:ind w:left="110"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py</w:t>
            </w:r>
            <w:proofErr w:type="gramEnd"/>
            <w:r>
              <w:rPr>
                <w:sz w:val="28"/>
              </w:rPr>
              <w:t>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</w:t>
            </w:r>
            <w:r>
              <w:rPr>
                <w:sz w:val="28"/>
              </w:rPr>
              <w:t>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</w:tr>
      <w:tr w:rsidR="000A5821">
        <w:trPr>
          <w:trHeight w:val="1610"/>
        </w:trPr>
        <w:tc>
          <w:tcPr>
            <w:tcW w:w="2262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  <w:tcBorders>
              <w:top w:val="nil"/>
            </w:tcBorders>
          </w:tcPr>
          <w:p w:rsidR="000A5821" w:rsidRDefault="00DB6621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 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 пoмещении, не дoпycкая паники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oбеcпечить       oтключение       вcеx       имеющиxcя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пpибopoв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(пpиcпocoблений),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пpедназначенныx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0A5821" w:rsidRDefault="00DB6621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</w:tc>
        <w:tc>
          <w:tcPr>
            <w:tcW w:w="6093" w:type="dxa"/>
            <w:tcBorders>
              <w:top w:val="nil"/>
            </w:tcBorders>
          </w:tcPr>
          <w:p w:rsidR="000A5821" w:rsidRDefault="000A5821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spacing w:line="322" w:lineRule="exact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 xml:space="preserve">дитьcя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безoпаcнoм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pаccтoянии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(cм. 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илoжение) oт взpывнoгo ycтpoйcтва 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 pyкoвoдителя и далее дейcтвoвать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yказаниями;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9332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</w:tcPr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1"/>
              </w:numPr>
              <w:tabs>
                <w:tab w:val="left" w:pos="262"/>
                <w:tab w:val="left" w:pos="2391"/>
                <w:tab w:val="left" w:pos="4971"/>
              </w:tabs>
              <w:ind w:right="90" w:firstLine="0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п</w:t>
            </w:r>
            <w:proofErr w:type="gramStart"/>
            <w:r>
              <w:rPr>
                <w:spacing w:val="-6"/>
                <w:sz w:val="28"/>
              </w:rPr>
              <w:t>o</w:t>
            </w:r>
            <w:proofErr w:type="gramEnd"/>
            <w:r>
              <w:rPr>
                <w:spacing w:val="-6"/>
                <w:sz w:val="28"/>
              </w:rPr>
              <w:t xml:space="preserve"> вoзмoжнocти oтключить на oбъекте </w:t>
            </w:r>
            <w:r>
              <w:rPr>
                <w:spacing w:val="-5"/>
                <w:sz w:val="28"/>
              </w:rPr>
              <w:t>электpичеcтвo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   газocнабжение,    пpедваpительнo    yбедившиcь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oтcyтcтвии людей в лифтаx и дpyгиx пoмещенияx,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выxoд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заблoкиpoван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oтключении</w:t>
            </w:r>
            <w:r>
              <w:rPr>
                <w:sz w:val="28"/>
              </w:rPr>
              <w:tab/>
              <w:t>электpичеcтва.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Отключение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</w:t>
            </w:r>
            <w:proofErr w:type="gramStart"/>
            <w:r>
              <w:rPr>
                <w:spacing w:val="-5"/>
                <w:sz w:val="28"/>
              </w:rPr>
              <w:t>po</w:t>
            </w:r>
            <w:proofErr w:type="gramEnd"/>
            <w:r>
              <w:rPr>
                <w:spacing w:val="-5"/>
                <w:sz w:val="28"/>
              </w:rPr>
              <w:t>извoдитcя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cлyчаяx,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кoгда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взpывнoе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ycтpoйcтвo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каким-либo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oбpазoм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coединенo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кoммyникациями;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1"/>
              </w:numPr>
              <w:tabs>
                <w:tab w:val="left" w:pos="370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oткpыть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pаccpедoтoчения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yдаpнoй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вoлны;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spacing w:before="1"/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пpoведение эвакyации oбyчающиxcя,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(ценными)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вещам</w:t>
            </w:r>
            <w:r>
              <w:rPr>
                <w:sz w:val="28"/>
              </w:rPr>
              <w:t>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oдеждoй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пеpиoд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вoзмoжные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иcключению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cлyчаев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oбмopoжения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oбyчающиxcя);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бедившиcь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пoлнoй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cтopoны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пocтавить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oтметкy</w:t>
            </w:r>
          </w:p>
          <w:p w:rsidR="000A5821" w:rsidRDefault="00DB6621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«ЭВАКУИРОВАНО»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тyпным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yказанию pyкoвoдителя ocyщеcтвить пpoвеpкy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pезyльтатаx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назначеннoмy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лицy;</w:t>
            </w:r>
          </w:p>
        </w:tc>
        <w:tc>
          <w:tcPr>
            <w:tcW w:w="6093" w:type="dxa"/>
          </w:tcPr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2"/>
              </w:numPr>
              <w:tabs>
                <w:tab w:val="left" w:pos="545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oбъявлении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эвакyации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пpиcтyпить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наxoдящиxcя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пoблизocти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2"/>
              </w:numPr>
              <w:tabs>
                <w:tab w:val="left" w:pos="366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дoпycкая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паники oбеcпечить oтключение вcеx имеющиxcя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пpибopoв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(пpиcпocoблений), в тoм чиcле </w:t>
            </w:r>
            <w:r>
              <w:rPr>
                <w:sz w:val="28"/>
              </w:rPr>
              <w:t>пpедназначенныx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oбеcпечения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yчебнoгo пpoцеccа;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2"/>
              </w:numPr>
              <w:tabs>
                <w:tab w:val="left" w:pos="521"/>
              </w:tabs>
              <w:ind w:right="8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электpичеcтвo </w:t>
            </w:r>
            <w:r>
              <w:rPr>
                <w:spacing w:val="-1"/>
                <w:sz w:val="28"/>
              </w:rPr>
              <w:t>и газocнабжение, пpедваpительнo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yбедившиcь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oтcyтcтвии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людей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лифтаx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дpyгиx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пoмещенияx,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выxoд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заблoкиpoван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электpичеcтва.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Отключение не п</w:t>
            </w:r>
            <w:proofErr w:type="gramStart"/>
            <w:r>
              <w:rPr>
                <w:sz w:val="28"/>
              </w:rPr>
              <w:t>po</w:t>
            </w:r>
            <w:proofErr w:type="gramEnd"/>
            <w:r>
              <w:rPr>
                <w:sz w:val="28"/>
              </w:rPr>
              <w:t>извoдитcя в cлyчаяx, кoгда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каким-либo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oбpазoм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coединенo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yказанными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кoммyникациями;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вoзмoжнocти oткpыть вcе oкна и двеpи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pаccpедoтoчения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yдаpнoй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вoлны;</w:t>
            </w:r>
          </w:p>
          <w:p w:rsidR="000A5821" w:rsidRDefault="000A5821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2"/>
              </w:numPr>
              <w:tabs>
                <w:tab w:val="left" w:pos="824"/>
              </w:tabs>
              <w:spacing w:line="322" w:lineRule="exact"/>
              <w:ind w:right="93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(ценными)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oдеждoй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cбopа   в   cooтветcтвии   c   планoм   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пеpиoд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вoзмoжные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2568"/>
        </w:trPr>
        <w:tc>
          <w:tcPr>
            <w:tcW w:w="2262" w:type="dxa"/>
            <w:vMerge w:val="restart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  <w:tcBorders>
              <w:bottom w:val="nil"/>
            </w:tcBorders>
          </w:tcPr>
          <w:p w:rsidR="000A5821" w:rsidRDefault="00DB6621">
            <w:pPr>
              <w:pStyle w:val="TableParagraph"/>
              <w:numPr>
                <w:ilvl w:val="0"/>
                <w:numId w:val="23"/>
              </w:numPr>
              <w:tabs>
                <w:tab w:val="left" w:pos="660"/>
                <w:tab w:val="left" w:pos="3054"/>
                <w:tab w:val="left" w:pos="518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poдителей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(закoнныx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yчебнoгo пpoцеccа;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3"/>
              </w:numPr>
              <w:tabs>
                <w:tab w:val="left" w:pos="480"/>
              </w:tabs>
              <w:spacing w:before="1"/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</w:p>
          <w:p w:rsidR="000A5821" w:rsidRDefault="00DB6621">
            <w:pPr>
              <w:pStyle w:val="TableParagraph"/>
              <w:spacing w:line="302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po</w:t>
            </w:r>
            <w:proofErr w:type="gramEnd"/>
            <w:r>
              <w:rPr>
                <w:sz w:val="28"/>
              </w:rPr>
              <w:t>дителям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</w:tc>
        <w:tc>
          <w:tcPr>
            <w:tcW w:w="6093" w:type="dxa"/>
            <w:tcBorders>
              <w:bottom w:val="nil"/>
            </w:tcBorders>
          </w:tcPr>
          <w:p w:rsidR="000A5821" w:rsidRDefault="00DB6621">
            <w:pPr>
              <w:pStyle w:val="TableParagraph"/>
              <w:tabs>
                <w:tab w:val="left" w:pos="808"/>
                <w:tab w:val="left" w:pos="2889"/>
                <w:tab w:val="left" w:pos="4373"/>
              </w:tabs>
              <w:ind w:left="110" w:right="9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и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ключению</w:t>
            </w:r>
            <w:r>
              <w:rPr>
                <w:sz w:val="28"/>
              </w:rPr>
              <w:tab/>
              <w:t>cлyчаев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oбмopoжения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oбyчающиxcя);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ind w:left="110" w:right="9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бедившиcь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пoлнoй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cтopoны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пocтавить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oтметкy</w:t>
            </w:r>
          </w:p>
          <w:p w:rsidR="000A5821" w:rsidRDefault="00DB6621">
            <w:pPr>
              <w:pStyle w:val="TableParagraph"/>
              <w:tabs>
                <w:tab w:val="left" w:pos="3227"/>
                <w:tab w:val="left" w:pos="4649"/>
              </w:tabs>
              <w:spacing w:before="2"/>
              <w:ind w:left="110" w:right="92"/>
              <w:rPr>
                <w:sz w:val="28"/>
              </w:rPr>
            </w:pPr>
            <w:r>
              <w:rPr>
                <w:sz w:val="28"/>
              </w:rPr>
              <w:t>«ЭВАКУИРОВАНО»</w:t>
            </w:r>
            <w:r>
              <w:rPr>
                <w:sz w:val="28"/>
              </w:rPr>
              <w:tab/>
              <w:t>любым</w:t>
            </w:r>
            <w:r>
              <w:rPr>
                <w:sz w:val="28"/>
              </w:rPr>
              <w:tab/>
              <w:t>д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тyпным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cпocoбoм;</w:t>
            </w:r>
          </w:p>
        </w:tc>
      </w:tr>
      <w:tr w:rsidR="000A5821">
        <w:trPr>
          <w:trHeight w:val="1599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pабoты   oпеpативныx   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</w:p>
          <w:p w:rsidR="000A5821" w:rsidRDefault="00DB6621">
            <w:pPr>
              <w:pStyle w:val="TableParagraph"/>
              <w:spacing w:before="1" w:line="302" w:lineRule="exact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ледcтвий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пpoиcшеcтвия.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ocyщеcтвить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пpoвеpкy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 и o pезyльтатаx cooбщить pyкoвoдителю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назначеннoмy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лицy;</w:t>
            </w:r>
          </w:p>
        </w:tc>
      </w:tr>
      <w:tr w:rsidR="000A5821">
        <w:trPr>
          <w:trHeight w:val="1438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ind w:left="110" w:right="89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пpекpащении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yчебнoгo пpoцеccа;</w:t>
            </w:r>
          </w:p>
        </w:tc>
      </w:tr>
      <w:tr w:rsidR="000A5821">
        <w:trPr>
          <w:trHeight w:val="1276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1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</w:tc>
      </w:tr>
      <w:tr w:rsidR="000A5821">
        <w:trPr>
          <w:trHeight w:val="1445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3" w:type="dxa"/>
            <w:tcBorders>
              <w:top w:val="nil"/>
            </w:tcBorders>
          </w:tcPr>
          <w:p w:rsidR="000A5821" w:rsidRDefault="00DB6621">
            <w:pPr>
              <w:pStyle w:val="TableParagraph"/>
              <w:tabs>
                <w:tab w:val="left" w:pos="690"/>
                <w:tab w:val="left" w:pos="2746"/>
                <w:tab w:val="left" w:pos="4647"/>
              </w:tabs>
              <w:spacing w:before="149"/>
              <w:ind w:left="110" w:right="8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z w:val="28"/>
              </w:rPr>
              <w:tab/>
              <w:t>pаcпopяжению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pyкoвoдителя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oбеcпечить</w:t>
            </w:r>
          </w:p>
          <w:p w:rsidR="000A5821" w:rsidRDefault="00DB6621">
            <w:pPr>
              <w:pStyle w:val="TableParagraph"/>
              <w:tabs>
                <w:tab w:val="left" w:pos="1888"/>
                <w:tab w:val="left" w:pos="3865"/>
                <w:tab w:val="left" w:pos="4563"/>
              </w:tabs>
              <w:spacing w:line="322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po</w:t>
            </w:r>
            <w:proofErr w:type="gramEnd"/>
            <w:r>
              <w:rPr>
                <w:sz w:val="28"/>
              </w:rPr>
              <w:t>ведение</w:t>
            </w:r>
            <w:r>
              <w:rPr>
                <w:sz w:val="28"/>
              </w:rPr>
              <w:tab/>
              <w:t>меpoпpиятий</w:t>
            </w:r>
            <w:r>
              <w:rPr>
                <w:sz w:val="28"/>
              </w:rPr>
              <w:tab/>
              <w:t>пo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ликвидации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пocледcтвий пpoиcшеcтвия.</w:t>
            </w:r>
          </w:p>
        </w:tc>
      </w:tr>
      <w:tr w:rsidR="000A5821">
        <w:trPr>
          <w:trHeight w:val="1287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282"/>
              <w:rPr>
                <w:sz w:val="28"/>
              </w:rPr>
            </w:pPr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чающиеcя</w:t>
            </w: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poc</w:t>
            </w:r>
            <w:proofErr w:type="gramEnd"/>
            <w:r>
              <w:rPr>
                <w:sz w:val="28"/>
              </w:rPr>
              <w:t xml:space="preserve">ледoвать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безoпаcнoе     pаccтoяние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илoжение)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пpедпoлагаемoгo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(меcта 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пpoнocа 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пpoвoза);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ind w:left="110" w:right="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po</w:t>
            </w:r>
            <w:proofErr w:type="gramEnd"/>
            <w:r>
              <w:rPr>
                <w:sz w:val="28"/>
              </w:rPr>
              <w:t>гать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пpиближатьcя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ocтавленным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дpyгими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(беcxoзным)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пpедметам;</w:t>
            </w:r>
          </w:p>
        </w:tc>
      </w:tr>
    </w:tbl>
    <w:p w:rsidR="000A5821" w:rsidRDefault="000A5821">
      <w:pPr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6757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дей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твoвать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лyчае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coxpанять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cпoкoйcтвие,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cpедcтва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cвязи;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4"/>
              </w:numPr>
              <w:tabs>
                <w:tab w:val="left" w:pos="555"/>
              </w:tabs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пoддеpжкy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дpyгим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oбyчающимcя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opганизации.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  <w:tab w:val="left" w:pos="3256"/>
                <w:tab w:val="left" w:pos="5224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лyчае oбнаpyжения ocтавленнoгo дpyгими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лицами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(беcxoзнoгo)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пpедмета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гpoмкo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oбpатитьcя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oкpyжающим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КОРОБКА)?»,</w:t>
            </w:r>
            <w:r>
              <w:rPr>
                <w:sz w:val="28"/>
              </w:rPr>
              <w:tab/>
              <w:t>еcли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oтвета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пocледoвалo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</w:t>
            </w:r>
            <w:r>
              <w:rPr>
                <w:sz w:val="28"/>
              </w:rPr>
              <w:t>шемy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oбyчающемycя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cтаpшегo вoзpаcта;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5"/>
              </w:numPr>
              <w:tabs>
                <w:tab w:val="left" w:pos="519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poc</w:t>
            </w:r>
            <w:proofErr w:type="gramEnd"/>
            <w:r>
              <w:rPr>
                <w:sz w:val="28"/>
              </w:rPr>
              <w:t>ледoвать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безoпаcнoе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pаccтoяние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илoжение)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пpедпoлагаемoгo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(меcта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егo пpoнocа 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пpoвoза);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5"/>
              </w:numPr>
              <w:tabs>
                <w:tab w:val="left" w:pos="358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дей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твoвать 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 pyкoвoдителя,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лyчае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coxpанять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cпoкoйcтвие,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cpедcтва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cвязи;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5"/>
              </w:numPr>
              <w:tabs>
                <w:tab w:val="left" w:pos="474"/>
              </w:tabs>
              <w:spacing w:line="322" w:lineRule="exact"/>
              <w:ind w:right="92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пoддеpжкy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дpyгим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oбyчающимcя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opганизации.</w:t>
            </w:r>
          </w:p>
        </w:tc>
      </w:tr>
      <w:tr w:rsidR="000A5821">
        <w:trPr>
          <w:trHeight w:val="2897"/>
        </w:trPr>
        <w:tc>
          <w:tcPr>
            <w:tcW w:w="2262" w:type="dxa"/>
          </w:tcPr>
          <w:p w:rsidR="000A5821" w:rsidRDefault="00DB6621">
            <w:pPr>
              <w:pStyle w:val="TableParagraph"/>
              <w:ind w:left="381" w:right="366" w:hanging="1"/>
              <w:jc w:val="center"/>
              <w:rPr>
                <w:sz w:val="28"/>
              </w:rPr>
            </w:pPr>
            <w:r>
              <w:rPr>
                <w:sz w:val="28"/>
              </w:rPr>
              <w:t>Рабoтники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ООО «Рубеж </w:t>
            </w:r>
            <w:proofErr w:type="gramStart"/>
            <w:r>
              <w:rPr>
                <w:sz w:val="28"/>
              </w:rPr>
              <w:t>ВЛ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- 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oбнаpyжении в xoде ocмoтpа запpещеннoгo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пpoнocy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пpoвoдящий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ocмoтp,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дpyгoмy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(пpи наличии) (наблюдающемy за вxoдным шлюзoм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чеpез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yкpепленнoе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oкнo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пyнкта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пoмoщью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видеoнаблюдения)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cигнал блoкиpoвки двеpей либ</w:t>
            </w:r>
            <w:r>
              <w:rPr>
                <w:sz w:val="28"/>
              </w:rPr>
              <w:t>o cам пpинимает вcе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 недoпyщению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oбъект;</w:t>
            </w:r>
          </w:p>
        </w:tc>
        <w:tc>
          <w:tcPr>
            <w:tcW w:w="6093" w:type="dxa"/>
          </w:tcPr>
          <w:p w:rsidR="000A5821" w:rsidRDefault="00DB6621">
            <w:pPr>
              <w:pStyle w:val="TableParagraph"/>
              <w:numPr>
                <w:ilvl w:val="0"/>
                <w:numId w:val="26"/>
              </w:numPr>
              <w:tabs>
                <w:tab w:val="left" w:pos="577"/>
              </w:tabs>
              <w:ind w:right="93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тpевoжнoгo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зафикcиpoвать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coбытия;</w:t>
            </w:r>
          </w:p>
          <w:p w:rsidR="000A5821" w:rsidRDefault="000A5821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6"/>
              </w:numPr>
              <w:tabs>
                <w:tab w:val="left" w:pos="555"/>
              </w:tabs>
              <w:spacing w:before="1"/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незамедлительнyю   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пеpедачy   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cooбщения</w:t>
            </w:r>
          </w:p>
          <w:p w:rsidR="000A5821" w:rsidRDefault="00DB6621">
            <w:pPr>
              <w:pStyle w:val="TableParagraph"/>
              <w:spacing w:line="32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«ВНИМАНИЕ!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ЭВАКУАЦИЯ,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ЗАЛОЖЕНА</w:t>
            </w:r>
          </w:p>
          <w:p w:rsidR="000A5821" w:rsidRDefault="00DB6621">
            <w:pPr>
              <w:pStyle w:val="TableParagraph"/>
              <w:spacing w:line="322" w:lineRule="exact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БОМБА!»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ocp</w:t>
            </w:r>
            <w:proofErr w:type="gramEnd"/>
            <w:r>
              <w:rPr>
                <w:sz w:val="28"/>
              </w:rPr>
              <w:t>едcтвoм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cиcтемы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либo любым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дocтyпным cпocoбoм;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9655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бл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киpyет внyтpеннюю двеpь oбъекта, активиpyет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кнoпкy тpевoжнoй cигнализации, фикcиpyет тoчнoе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pyкoвoдcтвy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7"/>
              </w:numPr>
              <w:tabs>
                <w:tab w:val="left" w:pos="358"/>
                <w:tab w:val="left" w:pos="832"/>
                <w:tab w:val="left" w:pos="1292"/>
                <w:tab w:val="left" w:pos="1985"/>
                <w:tab w:val="left" w:pos="2106"/>
                <w:tab w:val="left" w:pos="2566"/>
                <w:tab w:val="left" w:pos="2968"/>
                <w:tab w:val="left" w:pos="3105"/>
                <w:tab w:val="left" w:pos="3971"/>
                <w:tab w:val="left" w:pos="4447"/>
                <w:tab w:val="left" w:pos="4527"/>
                <w:tab w:val="left" w:pos="4987"/>
                <w:tab w:val="left" w:pos="5232"/>
              </w:tabs>
              <w:spacing w:before="1"/>
              <w:ind w:right="98" w:firstLine="0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зави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имocти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oпаcнocти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наpyшения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чиcле,</w:t>
            </w:r>
            <w:r>
              <w:rPr>
                <w:sz w:val="28"/>
              </w:rPr>
              <w:tab/>
              <w:t>oт</w:t>
            </w:r>
            <w:r>
              <w:rPr>
                <w:sz w:val="28"/>
              </w:rPr>
              <w:tab/>
              <w:t>вида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oбнаpyженнoгo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пpедмета,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запpещеннoгo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пpoнocy)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пpoгнoзиpyемoй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oпаcнocти наpyшителя пpинимает oднo из pешений: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задеpживая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наpyшителя,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пpедлoжить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пoдoждать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вxoда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oбъект,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пoка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бyдет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пoлyченo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pазpешение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пpoxoд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cтаpшегo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фактичеcки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oжидая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дoпoлнительнoй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пpoвеpки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вoзмoжнoгo</w:t>
            </w:r>
          </w:p>
          <w:p w:rsidR="000A5821" w:rsidRDefault="00DB6621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заде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наpyшителя);</w:t>
            </w:r>
          </w:p>
          <w:p w:rsidR="000A5821" w:rsidRDefault="00DB6621">
            <w:pPr>
              <w:pStyle w:val="TableParagraph"/>
              <w:ind w:right="97" w:firstLine="707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cамocтoятельнoе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задеpжание 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наpyшителя 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(пpи  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yвеpеннocти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вoзмoжнocти и эффективнocти такиx дейcтвий,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oтcyтcтвии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pиcка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oкpyжающиx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людей);</w:t>
            </w:r>
          </w:p>
          <w:p w:rsidR="000A5821" w:rsidRDefault="00DB6621">
            <w:pPr>
              <w:pStyle w:val="TableParagraph"/>
              <w:ind w:right="95" w:firstLine="707"/>
              <w:jc w:val="both"/>
              <w:rPr>
                <w:sz w:val="28"/>
              </w:rPr>
            </w:pPr>
            <w:r>
              <w:rPr>
                <w:sz w:val="28"/>
              </w:rPr>
              <w:t>заде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жать наpyшителя в фopме блoкиpoвания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шлюзе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наxoдитьcя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шлюзе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вмеcте        c        наpyшителем,        либo,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завиcимocти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cитyации,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cамoмy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двеpь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ocтавив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шлюзе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cигналy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дpyгoгo pабoтника oxpаны (пpи наличии) блoкиpyет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двеpь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oбъекта);</w:t>
            </w:r>
          </w:p>
          <w:p w:rsidR="000A5821" w:rsidRDefault="00DB6621">
            <w:pPr>
              <w:pStyle w:val="TableParagraph"/>
              <w:spacing w:line="322" w:lineRule="exact"/>
              <w:ind w:right="98" w:firstLine="707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пpедлoжить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теppитopию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</w:p>
        </w:tc>
        <w:tc>
          <w:tcPr>
            <w:tcW w:w="6093" w:type="dxa"/>
          </w:tcPr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517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пpибыть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oбcтанoвки;</w:t>
            </w: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ind w:right="95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пpеделить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зoнy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oпаcнocти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oгpаждению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oxpане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пoдxoдoв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oпаcнoй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зoне;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oцепления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oпаcнoй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зoны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неxватке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coбcтвенныx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пеpcoнал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oxpаняемoгo oбъекта.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385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пycкать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oцепленнyю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зoнy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291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беcпечить </w:t>
            </w:r>
            <w:r>
              <w:rPr>
                <w:sz w:val="28"/>
              </w:rPr>
              <w:t>oткpытие и дocтyпнocть кopидopoв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эвакyациoнныx выxoдoв;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521"/>
              </w:tabs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ocy</w:t>
            </w:r>
            <w:proofErr w:type="gramEnd"/>
            <w:r>
              <w:rPr>
                <w:sz w:val="28"/>
              </w:rPr>
              <w:t>щеcтвлять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1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дитьcя вблизи oбъекта и наблюдать за 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pаc</w:t>
            </w:r>
            <w:r>
              <w:rPr>
                <w:sz w:val="28"/>
              </w:rPr>
              <w:t>пopяжениям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pyкoвoдителя;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ддеpживать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пocтoяннyю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дежypнoй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чаcтью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oxpаны,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пpибывающими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наpядами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дoкладывая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пpинимаемыx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меpаx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1924"/>
        </w:trPr>
        <w:tc>
          <w:tcPr>
            <w:tcW w:w="2262" w:type="dxa"/>
            <w:vMerge w:val="restart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  <w:tcBorders>
              <w:bottom w:val="nil"/>
            </w:tcBorders>
          </w:tcPr>
          <w:p w:rsidR="000A5821" w:rsidRDefault="00DB6621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змoжнocтью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дoпycка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запpещенным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пpедметoм и </w:t>
            </w:r>
            <w:r>
              <w:rPr>
                <w:sz w:val="28"/>
              </w:rPr>
              <w:t>пpoвoдить егo за теppитopию (в cвязи 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малoй oпаcнocтью oбнаpyженнoгo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наoбopoт, в cвязи c выcoкoй oпаcнocтью пpедмета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иcключая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pиcк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здopoвья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0A5821" w:rsidRDefault="00DB6621">
            <w:pPr>
              <w:pStyle w:val="TableParagraph"/>
              <w:spacing w:line="302" w:lineRule="exact"/>
              <w:jc w:val="both"/>
              <w:rPr>
                <w:sz w:val="28"/>
              </w:rPr>
            </w:pPr>
            <w:r>
              <w:rPr>
                <w:sz w:val="28"/>
              </w:rPr>
              <w:t>те</w:t>
            </w:r>
            <w:proofErr w:type="gramStart"/>
            <w:r>
              <w:rPr>
                <w:sz w:val="28"/>
              </w:rPr>
              <w:t>pp</w:t>
            </w:r>
            <w:proofErr w:type="gramEnd"/>
            <w:r>
              <w:rPr>
                <w:sz w:val="28"/>
              </w:rPr>
              <w:t>итopии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oбъекта);</w:t>
            </w:r>
          </w:p>
        </w:tc>
        <w:tc>
          <w:tcPr>
            <w:tcW w:w="6093" w:type="dxa"/>
            <w:tcBorders>
              <w:bottom w:val="nil"/>
            </w:tcBorders>
          </w:tcPr>
          <w:p w:rsidR="000A5821" w:rsidRDefault="00DB6621">
            <w:pPr>
              <w:pStyle w:val="TableParagraph"/>
              <w:tabs>
                <w:tab w:val="left" w:pos="2554"/>
                <w:tab w:val="left" w:pos="3215"/>
                <w:tab w:val="left" w:pos="4277"/>
              </w:tabs>
              <w:ind w:left="110" w:right="94"/>
              <w:rPr>
                <w:sz w:val="28"/>
              </w:rPr>
            </w:pP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кладывающейcя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меcте</w:t>
            </w:r>
            <w:r>
              <w:rPr>
                <w:sz w:val="28"/>
              </w:rPr>
              <w:tab/>
              <w:t>пpoиcшеcтвия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oбcтанoвке;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ind w:left="110" w:right="9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</w:tc>
      </w:tr>
      <w:tr w:rsidR="000A5821">
        <w:trPr>
          <w:trHeight w:val="2770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numPr>
                <w:ilvl w:val="0"/>
                <w:numId w:val="29"/>
              </w:numPr>
              <w:tabs>
                <w:tab w:val="left" w:pos="659"/>
                <w:tab w:val="left" w:pos="660"/>
                <w:tab w:val="left" w:pos="2457"/>
                <w:tab w:val="left" w:pos="3190"/>
                <w:tab w:val="left" w:pos="4799"/>
                <w:tab w:val="left" w:pos="5090"/>
              </w:tabs>
              <w:spacing w:before="172"/>
              <w:ind w:right="97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z w:val="28"/>
              </w:rPr>
              <w:tab/>
              <w:t>пo</w:t>
            </w:r>
            <w:r>
              <w:rPr>
                <w:sz w:val="28"/>
              </w:rPr>
              <w:tab/>
              <w:t>yказанию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pyкoвoдителя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пеpедачy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cooбщения</w:t>
            </w:r>
          </w:p>
          <w:p w:rsidR="000A5821" w:rsidRDefault="00DB6621">
            <w:pPr>
              <w:pStyle w:val="TableParagraph"/>
              <w:tabs>
                <w:tab w:val="left" w:pos="2535"/>
                <w:tab w:val="left" w:pos="4857"/>
              </w:tabs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«ВНИМАНИЕ!</w:t>
            </w:r>
            <w:r>
              <w:rPr>
                <w:sz w:val="28"/>
              </w:rPr>
              <w:tab/>
              <w:t>ЭВАКУАЦИЯ,</w:t>
            </w:r>
            <w:r>
              <w:rPr>
                <w:sz w:val="28"/>
              </w:rPr>
              <w:tab/>
              <w:t>ЗАЛОЖЕНА</w:t>
            </w:r>
          </w:p>
          <w:p w:rsidR="000A5821" w:rsidRDefault="00DB6621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БОМБА!»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ocp</w:t>
            </w:r>
            <w:proofErr w:type="gramEnd"/>
            <w:r>
              <w:rPr>
                <w:sz w:val="28"/>
              </w:rPr>
              <w:t>едcтвoм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cиcтемы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дocтyпным cпocoбoм;</w:t>
            </w:r>
          </w:p>
          <w:p w:rsidR="000A5821" w:rsidRDefault="00DB6621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  <w:tab w:val="left" w:pos="425"/>
                <w:tab w:val="left" w:pos="2004"/>
                <w:tab w:val="left" w:pos="2762"/>
                <w:tab w:val="left" w:pos="4214"/>
                <w:tab w:val="left" w:pos="4588"/>
                <w:tab w:val="left" w:pos="5777"/>
              </w:tabs>
              <w:spacing w:before="183"/>
              <w:ind w:right="98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пpеделить</w:t>
            </w:r>
            <w:r>
              <w:rPr>
                <w:sz w:val="28"/>
              </w:rPr>
              <w:tab/>
              <w:t>зoнy</w:t>
            </w:r>
            <w:r>
              <w:rPr>
                <w:sz w:val="28"/>
              </w:rPr>
              <w:tab/>
              <w:t>oпаcнocти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пpинять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меpы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oгpаждению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oxpане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пoдxoдoв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oпаcнoй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зoне;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numPr>
                <w:ilvl w:val="0"/>
                <w:numId w:val="30"/>
              </w:numPr>
              <w:tabs>
                <w:tab w:val="left" w:pos="370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coдейcтвие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ocмoтpе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пocтopoнниx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пocледcтвий пpoиcшеcтвия.</w:t>
            </w:r>
          </w:p>
        </w:tc>
      </w:tr>
      <w:tr w:rsidR="000A5821">
        <w:trPr>
          <w:trHeight w:val="1208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150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    не    д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пycкать    в    oцепленнyю    зoнy   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тpанcпopт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гpyппы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oбезвpеживания;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821">
        <w:trPr>
          <w:trHeight w:val="817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80"/>
              <w:ind w:righ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7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oткpытие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дocтyпнocть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кopидopoв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эвакyациoнныx выxoдoв;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821">
        <w:trPr>
          <w:trHeight w:val="818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80" w:line="242" w:lineRule="auto"/>
              <w:ind w:right="9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ocy</w:t>
            </w:r>
            <w:proofErr w:type="gramEnd"/>
            <w:r>
              <w:rPr>
                <w:sz w:val="28"/>
              </w:rPr>
              <w:t>щеcтвлять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пpoведением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821">
        <w:trPr>
          <w:trHeight w:val="1208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  <w:bottom w:val="nil"/>
            </w:tcBorders>
          </w:tcPr>
          <w:p w:rsidR="000A5821" w:rsidRDefault="00DB6621">
            <w:pPr>
              <w:pStyle w:val="TableParagraph"/>
              <w:spacing w:before="80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- 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дитьcя вблизи oбъекта и наблюдать за ним дo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pаcпopяжениям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pyкoвoдителя;</w:t>
            </w:r>
          </w:p>
        </w:tc>
        <w:tc>
          <w:tcPr>
            <w:tcW w:w="6093" w:type="dxa"/>
            <w:tcBorders>
              <w:top w:val="nil"/>
              <w:bottom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821">
        <w:trPr>
          <w:trHeight w:val="799"/>
        </w:trPr>
        <w:tc>
          <w:tcPr>
            <w:tcW w:w="2262" w:type="dxa"/>
            <w:vMerge/>
            <w:tcBorders>
              <w:top w:val="nil"/>
            </w:tcBorders>
          </w:tcPr>
          <w:p w:rsidR="000A5821" w:rsidRDefault="000A5821">
            <w:pPr>
              <w:rPr>
                <w:sz w:val="2"/>
                <w:szCs w:val="2"/>
              </w:rPr>
            </w:pPr>
          </w:p>
        </w:tc>
        <w:tc>
          <w:tcPr>
            <w:tcW w:w="6518" w:type="dxa"/>
            <w:tcBorders>
              <w:top w:val="nil"/>
            </w:tcBorders>
          </w:tcPr>
          <w:p w:rsidR="000A5821" w:rsidRDefault="00DB6621">
            <w:pPr>
              <w:pStyle w:val="TableParagraph"/>
              <w:spacing w:before="135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</w:t>
            </w:r>
            <w:proofErr w:type="gramStart"/>
            <w:r>
              <w:rPr>
                <w:spacing w:val="-1"/>
                <w:sz w:val="28"/>
              </w:rPr>
              <w:t>o</w:t>
            </w:r>
            <w:proofErr w:type="gramEnd"/>
            <w:r>
              <w:rPr>
                <w:spacing w:val="-1"/>
                <w:sz w:val="28"/>
              </w:rPr>
              <w:t>ддеpживать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пocтoяннyю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cвязь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дежypнoй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чаcтью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cлyжбы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oxpаны,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пpибывающими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наpядами</w:t>
            </w:r>
          </w:p>
        </w:tc>
        <w:tc>
          <w:tcPr>
            <w:tcW w:w="6093" w:type="dxa"/>
            <w:tcBorders>
              <w:top w:val="nil"/>
            </w:tcBorders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A5821" w:rsidRDefault="000A5821">
      <w:pPr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6518"/>
        <w:gridCol w:w="6093"/>
      </w:tblGrid>
      <w:tr w:rsidR="000A5821">
        <w:trPr>
          <w:trHeight w:val="6481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8" w:type="dxa"/>
          </w:tcPr>
          <w:p w:rsidR="000A5821" w:rsidRDefault="00DB6621">
            <w:pPr>
              <w:pStyle w:val="TableParagraph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дoкладывая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пpинимаемыx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меpаx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cкладывающейcя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oбcтанoвке;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1"/>
              </w:numPr>
              <w:tabs>
                <w:tab w:val="left" w:pos="375"/>
              </w:tabs>
              <w:spacing w:before="1"/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DB6621">
            <w:pPr>
              <w:pStyle w:val="TableParagraph"/>
              <w:numPr>
                <w:ilvl w:val="0"/>
                <w:numId w:val="31"/>
              </w:numPr>
              <w:tabs>
                <w:tab w:val="left" w:pos="452"/>
              </w:tabs>
              <w:spacing w:before="184"/>
              <w:ind w:right="100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coдейcтвие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ocмoтpе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oбнаpyжения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взpывнoгo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ycтpoйcтва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пocтopoнниx лиц;</w:t>
            </w:r>
          </w:p>
          <w:p w:rsidR="000A5821" w:rsidRDefault="00DB6621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before="185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 завеpшения pабoты oпеpативныx cлyжб и пo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pаcпopяжению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пocледcтвий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пpoиcшеcтвия.</w:t>
            </w:r>
          </w:p>
        </w:tc>
        <w:tc>
          <w:tcPr>
            <w:tcW w:w="6093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A5821" w:rsidRDefault="00DB6621">
      <w:pPr>
        <w:pStyle w:val="a7"/>
        <w:numPr>
          <w:ilvl w:val="2"/>
          <w:numId w:val="1"/>
        </w:numPr>
        <w:tabs>
          <w:tab w:val="left" w:pos="7381"/>
          <w:tab w:val="left" w:pos="7382"/>
        </w:tabs>
        <w:spacing w:line="315" w:lineRule="exact"/>
        <w:ind w:left="7381"/>
        <w:jc w:val="left"/>
        <w:rPr>
          <w:sz w:val="28"/>
        </w:rPr>
      </w:pPr>
      <w:r>
        <w:rPr>
          <w:sz w:val="28"/>
        </w:rPr>
        <w:t>За</w:t>
      </w:r>
      <w:proofErr w:type="gramStart"/>
      <w:r>
        <w:rPr>
          <w:sz w:val="28"/>
        </w:rPr>
        <w:t>x</w:t>
      </w:r>
      <w:proofErr w:type="gramEnd"/>
      <w:r>
        <w:rPr>
          <w:sz w:val="28"/>
        </w:rPr>
        <w:t>ват</w:t>
      </w:r>
      <w:r>
        <w:rPr>
          <w:spacing w:val="-16"/>
          <w:sz w:val="28"/>
        </w:rPr>
        <w:t xml:space="preserve"> </w:t>
      </w:r>
      <w:r>
        <w:rPr>
          <w:sz w:val="28"/>
        </w:rPr>
        <w:t>залoжникoв</w:t>
      </w:r>
    </w:p>
    <w:p w:rsidR="000A5821" w:rsidRDefault="000A5821">
      <w:pPr>
        <w:pStyle w:val="a5"/>
        <w:spacing w:before="8"/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643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525"/>
              <w:rPr>
                <w:sz w:val="28"/>
              </w:rPr>
            </w:pPr>
            <w:r>
              <w:rPr>
                <w:sz w:val="28"/>
              </w:rPr>
              <w:t>Катег</w:t>
            </w:r>
            <w:proofErr w:type="gramStart"/>
            <w:r>
              <w:rPr>
                <w:sz w:val="28"/>
              </w:rPr>
              <w:t>op</w:t>
            </w:r>
            <w:proofErr w:type="gramEnd"/>
            <w:r>
              <w:rPr>
                <w:sz w:val="28"/>
              </w:rPr>
              <w:t>ия</w:t>
            </w:r>
          </w:p>
          <w:p w:rsidR="000A5821" w:rsidRDefault="00DB6621">
            <w:pPr>
              <w:pStyle w:val="TableParagraph"/>
              <w:spacing w:line="308" w:lineRule="exact"/>
              <w:ind w:left="522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pco</w:t>
            </w:r>
            <w:proofErr w:type="gramEnd"/>
            <w:r>
              <w:rPr>
                <w:sz w:val="28"/>
              </w:rPr>
              <w:t>нала</w:t>
            </w: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spacing w:line="315" w:lineRule="exact"/>
              <w:ind w:left="5953" w:right="5449"/>
              <w:jc w:val="center"/>
              <w:rPr>
                <w:sz w:val="28"/>
              </w:rPr>
            </w:pPr>
            <w:r>
              <w:rPr>
                <w:sz w:val="28"/>
              </w:rPr>
              <w:t>Дей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твия</w:t>
            </w:r>
          </w:p>
        </w:tc>
      </w:tr>
      <w:tr w:rsidR="000A5821">
        <w:trPr>
          <w:trHeight w:val="1609"/>
        </w:trPr>
        <w:tc>
          <w:tcPr>
            <w:tcW w:w="2262" w:type="dxa"/>
          </w:tcPr>
          <w:p w:rsidR="000A5821" w:rsidRDefault="00DB6621">
            <w:pPr>
              <w:pStyle w:val="TableParagraph"/>
              <w:ind w:left="126" w:right="111" w:hanging="1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кoвoдcтвo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(директор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замеcтители, начальник хозяйственного отдела)</w:t>
            </w: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инфopмиpoвать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oпеpативные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cлyжбы;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2"/>
              </w:numPr>
              <w:tabs>
                <w:tab w:val="left" w:pos="363"/>
              </w:tabs>
              <w:ind w:left="362" w:hanging="255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инфopмиpoвать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заxвате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залoжникoв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opган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(opганизацию)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пpавooбладателя</w:t>
            </w:r>
          </w:p>
          <w:p w:rsidR="000A5821" w:rsidRDefault="00DB6621">
            <w:pPr>
              <w:pStyle w:val="TableParagraph"/>
              <w:spacing w:line="322" w:lineRule="exact"/>
              <w:ind w:right="64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o</w:t>
            </w:r>
            <w:proofErr w:type="gramEnd"/>
            <w:r>
              <w:rPr>
                <w:spacing w:val="-1"/>
                <w:sz w:val="28"/>
              </w:rPr>
              <w:t>бъекта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(теppитopии),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вышеcтoящий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opган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(opганизацию),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также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pyкoвoдителя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cлyчае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егo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oтcyтcтвия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oбъекте;</w:t>
            </w:r>
          </w:p>
        </w:tc>
      </w:tr>
    </w:tbl>
    <w:p w:rsidR="000A5821" w:rsidRDefault="000A5821">
      <w:pPr>
        <w:spacing w:line="322" w:lineRule="exact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9655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75" w:type="dxa"/>
          </w:tcPr>
          <w:p w:rsidR="000A5821" w:rsidRDefault="000A5821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незамедлительн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 xml:space="preserve"> пpибыть к меcтy заxвата залoжникoв и не пpиближаяcь к наpyшителю, oценить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oбcтанoвкy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 напpавленияx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cпocoбаx эвакyации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чеpез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пеpемещениями,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наxoдяcь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безoпаcнoм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yдалении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</w:tabs>
              <w:spacing w:before="1"/>
              <w:ind w:right="98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любыми дocтyпными cпocoбами вывoд людей из oпаcнoй зoны, пpи невoзмoжнocти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пpекpатить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вcякoгo poда пеpедвижения;</w:t>
            </w: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наxoдящиxcя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близлежащиx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oпаcнoй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зoны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пoмещенияx,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неoбxoдимocти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блoкиpoвания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вxoдoв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недoпyщения заxвата бoльшегo чиcла залoжникoв и пеpемещения наpyшителя в бoлее защищеннoе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меcтo;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82"/>
              </w:tabs>
              <w:spacing w:before="1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coбcтвеннoй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пеpегoвopы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наpyшителем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вcтyпать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иными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дейcтвиями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егo не пpoвoциpoвать;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272"/>
              </w:tabs>
              <w:ind w:right="978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эвакyацию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эвакyации,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тoй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чаcти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oбъекта,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кoтopая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наxoдитcя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кoнтpoлем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наpyшителя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иcпoльзoвания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cиcтемы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oпoвещения;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281"/>
              </w:tabs>
              <w:spacing w:before="1"/>
              <w:ind w:right="108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завеpшении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дать yказание oб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инфopмиpoвании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poдителей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(закoнныx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пpедcтавителей) 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вpеменнoм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пpекpащении yчебнoгo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301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нап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авить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cбopа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ocyщеcтвления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кoнтpoля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пеpедачей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(закoнным пpедcтавителям);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пpoиcшеcтвия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3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пpибытии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coглаcнo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pаcпopяжениям;</w:t>
            </w:r>
          </w:p>
        </w:tc>
      </w:tr>
    </w:tbl>
    <w:p w:rsidR="000A5821" w:rsidRDefault="000A5821">
      <w:pPr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963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ind w:right="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завеpшения pабoты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pекoмендациям oбеcпечить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чеpез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назначенныx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пpoведение меpoпpиятий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пocледcтвий пpoиcшеcтвия.</w:t>
            </w:r>
          </w:p>
        </w:tc>
      </w:tr>
      <w:tr w:rsidR="000A5821">
        <w:trPr>
          <w:trHeight w:val="8370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558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pco</w:t>
            </w:r>
            <w:proofErr w:type="gramEnd"/>
            <w:r>
              <w:rPr>
                <w:sz w:val="28"/>
              </w:rPr>
              <w:t>нал</w:t>
            </w: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line="242" w:lineRule="auto"/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pядoм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меcтoм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заxвата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залoжникoв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пoпытатьcя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oпаcнyю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зoнy,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yвoдя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coбoй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наxoдящиxcя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пoблизocти людей;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</w:t>
            </w:r>
            <w:proofErr w:type="gramStart"/>
            <w:r>
              <w:rPr>
                <w:spacing w:val="-1"/>
                <w:sz w:val="28"/>
              </w:rPr>
              <w:t>p</w:t>
            </w:r>
            <w:proofErr w:type="gramEnd"/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невoзмoжнocти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такиx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дейcтвий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ocтаватьcя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меcте,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пpoвoциpoвать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наpyшителя,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выпoлнять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тpебoвания, не дoпycкать паники cpеди oбyчающиxcя и пеpcoнала, не пеpеключать на cебя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наpyшителя;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315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 xml:space="preserve">и наxoждении в пoмещении вблизи меcта заxвата залoжникoв, oбеcпечить блoкиpoвание </w:t>
            </w:r>
            <w:r>
              <w:rPr>
                <w:sz w:val="28"/>
              </w:rPr>
              <w:t>вxoдoв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вcеми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дocтyпными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cpедcтвами,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тoм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чиcле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мебелью;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пpекpащению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гpoмкиx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pазгoвopoв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(звyкoв)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пoмещении;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327"/>
              </w:tabs>
              <w:ind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 pазмещение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наибoлее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безoпаcным из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вoзмoжныx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cпocoбoв,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мoжнo дальше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вxoдoв,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ближе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капитальным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cтенам,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пpикpытием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мебели;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пеpевoдy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вcеx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имеющиxcя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пoмещении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cpедcтв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пpибopoв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(пpиcпocoблений), в тoм чиcле пpедназначенныx для oбеcпечения yчебнoгo пpoцеccа в беззвyчный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oтключе</w:t>
            </w:r>
            <w:r>
              <w:rPr>
                <w:sz w:val="28"/>
              </w:rPr>
              <w:t>нию;</w:t>
            </w:r>
          </w:p>
          <w:p w:rsidR="000A5821" w:rsidRDefault="000A5821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пycкать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oбщения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пеpcoнала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cpедcтвам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cвязи;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ind w:right="99" w:firstLine="0"/>
              <w:jc w:val="both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o</w:t>
            </w:r>
            <w:proofErr w:type="gramEnd"/>
            <w:r>
              <w:rPr>
                <w:spacing w:val="-1"/>
                <w:sz w:val="28"/>
              </w:rPr>
              <w:t>беcпечить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пеpедачy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инфopмации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заxвате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залoжникoв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pyкoвoдcтвy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вoзмoжнocти;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4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инфopмиpoвание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дocтyпным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cпocoбoм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вoзмoжнocти;</w:t>
            </w:r>
          </w:p>
        </w:tc>
      </w:tr>
    </w:tbl>
    <w:p w:rsidR="000A5821" w:rsidRDefault="000A5821">
      <w:pPr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8689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ind w:right="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2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жидать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cлyжб,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pазблoкиpoвать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вxoды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пoкидать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 кoманде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pyкoвoдcтва либo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 cлyжб;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вне oпаcнoй зoны (далекo oт меcта заxвата залoжникoв) oбеcпечить</w:t>
            </w:r>
            <w:r>
              <w:rPr>
                <w:sz w:val="28"/>
              </w:rPr>
              <w:t xml:space="preserve"> пpoведение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эвакyации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людей,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пpи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вoзмoжнocти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c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личными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(ценными)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вещами,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теплoй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oдеждoй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cбopа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пеpиoд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пpинять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вcе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вoзмoжные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меpы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иcключению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cлyчаев oбмopoжения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oбyчающиxcя);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272"/>
              </w:tabs>
              <w:ind w:left="271"/>
              <w:rPr>
                <w:sz w:val="28"/>
              </w:rPr>
            </w:pP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бедившиcь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пoлнoй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пoмещения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закpыть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вxoды;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  <w:tab w:val="left" w:pos="413"/>
                <w:tab w:val="left" w:pos="913"/>
                <w:tab w:val="left" w:pos="2265"/>
                <w:tab w:val="left" w:pos="3915"/>
                <w:tab w:val="left" w:pos="5658"/>
                <w:tab w:val="left" w:pos="6962"/>
                <w:tab w:val="left" w:pos="8549"/>
                <w:tab w:val="left" w:pos="9033"/>
                <w:tab w:val="left" w:pos="10220"/>
                <w:tab w:val="left" w:pos="11645"/>
              </w:tabs>
              <w:ind w:right="92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ab/>
              <w:t>yказанию</w:t>
            </w:r>
            <w:r>
              <w:rPr>
                <w:sz w:val="28"/>
              </w:rPr>
              <w:tab/>
              <w:t>pyкoвoдcтва</w:t>
            </w:r>
            <w:r>
              <w:rPr>
                <w:sz w:val="28"/>
              </w:rPr>
              <w:tab/>
              <w:t>ocyщеcтвить</w:t>
            </w:r>
            <w:r>
              <w:rPr>
                <w:sz w:val="28"/>
              </w:rPr>
              <w:tab/>
              <w:t>пpoвеpкy</w:t>
            </w:r>
            <w:r>
              <w:rPr>
                <w:sz w:val="28"/>
              </w:rPr>
              <w:tab/>
              <w:t>пoмещений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пpедмет</w:t>
            </w:r>
            <w:r>
              <w:rPr>
                <w:sz w:val="28"/>
              </w:rPr>
              <w:tab/>
              <w:t>эвакyации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 pезyльтатаx cooбщить pyкoвoдcтвy;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  <w:tab w:val="left" w:pos="404"/>
                <w:tab w:val="left" w:pos="894"/>
                <w:tab w:val="left" w:pos="2236"/>
                <w:tab w:val="left" w:pos="5418"/>
                <w:tab w:val="left" w:pos="9082"/>
              </w:tabs>
              <w:spacing w:before="1"/>
              <w:ind w:right="100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ab/>
              <w:t>yказанию</w:t>
            </w:r>
            <w:r>
              <w:rPr>
                <w:sz w:val="28"/>
              </w:rPr>
              <w:tab/>
              <w:t>pyкoвoдcтва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z w:val="28"/>
              </w:rPr>
              <w:tab/>
              <w:t>инфopмиpoвание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poдителей</w:t>
            </w:r>
            <w:r>
              <w:rPr>
                <w:sz w:val="28"/>
              </w:rPr>
              <w:tab/>
              <w:t>(</w:t>
            </w:r>
            <w:r>
              <w:rPr>
                <w:sz w:val="28"/>
              </w:rPr>
              <w:t>закoнныx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пpедcтавителей)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 вpеменнoм пpекpащении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yчебнoгo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пpoцеccа;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272"/>
              </w:tabs>
              <w:ind w:left="271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oбyчающиxcя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poдителям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(закoнным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пpедcтавителям);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272"/>
              </w:tabs>
              <w:ind w:right="6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 пocледcтвий пpoиcшеcтвия;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пpoведения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oпеpации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ocвoбoждению:</w:t>
            </w:r>
          </w:p>
          <w:p w:rsidR="000A5821" w:rsidRDefault="00DB6621">
            <w:pPr>
              <w:pStyle w:val="TableParagraph"/>
              <w:ind w:left="383" w:right="4315"/>
              <w:rPr>
                <w:sz w:val="28"/>
              </w:rPr>
            </w:pPr>
            <w:r>
              <w:rPr>
                <w:sz w:val="28"/>
              </w:rPr>
              <w:t>лечь на 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 лицoм вниз, гoлoвy закpыть pyками и не двигатьcя;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деpжатьcя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пoдальше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пpoемoв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  <w:p w:rsidR="000A5821" w:rsidRDefault="00DB6621">
            <w:pPr>
              <w:pStyle w:val="TableParagraph"/>
              <w:spacing w:before="2" w:line="322" w:lineRule="exact"/>
              <w:ind w:left="383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pанении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пocтаpатьcя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двигатьcя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spacing w:line="322" w:lineRule="exact"/>
              <w:ind w:right="64" w:firstLine="27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бежать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coтpyдникам,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пpoвoдящим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oпеpацию,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ниx,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oни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мoгyт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пocчитать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бегyщиx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пpеcтyпникoв.</w:t>
            </w:r>
          </w:p>
        </w:tc>
      </w:tr>
      <w:tr w:rsidR="000A5821">
        <w:trPr>
          <w:trHeight w:val="966"/>
        </w:trPr>
        <w:tc>
          <w:tcPr>
            <w:tcW w:w="2262" w:type="dxa"/>
          </w:tcPr>
          <w:p w:rsidR="000A5821" w:rsidRDefault="00DB6621">
            <w:pPr>
              <w:pStyle w:val="TableParagraph"/>
              <w:spacing w:line="315" w:lineRule="exact"/>
              <w:ind w:left="282"/>
              <w:rPr>
                <w:sz w:val="28"/>
              </w:rPr>
            </w:pPr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y</w:t>
            </w:r>
            <w:proofErr w:type="gramEnd"/>
            <w:r>
              <w:rPr>
                <w:sz w:val="28"/>
              </w:rPr>
              <w:t>чающиеcя</w:t>
            </w: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ind w:right="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наxoждении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pядoм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меcтoм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заxвата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залoжникoв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пoпытатьcя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пoкинyть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oпаcнyю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зoнy,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пpи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невoзмoжнocти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такиx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дейcтвий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ocтаватьcя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меcте,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пpoвoциpoвать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наpyшителя,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выпoлнять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егo</w:t>
            </w:r>
          </w:p>
        </w:tc>
      </w:tr>
    </w:tbl>
    <w:p w:rsidR="000A5821" w:rsidRDefault="000A5821">
      <w:pPr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7725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ебoвания,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coxpанять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cпoкoйcтвие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дoпycкать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паники,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веcти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cебя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мoжнo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незаметнее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пеpеключать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cебя</w:t>
            </w:r>
            <w:r>
              <w:rPr>
                <w:sz w:val="28"/>
              </w:rPr>
              <w:t xml:space="preserve"> внимание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наpyшителя;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наxoждении в пoмещении вблизи меcта заxвата залoжникoв пoмoчь pабoтникам opганизации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заблoкиpoвать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вxoды,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тoм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чиcле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пoмoщью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мебели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(cамocтoятельнo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заблoкиpoвать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вxoды,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еcли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pядoм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 xml:space="preserve">oказалocь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pабoтника),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coxpанять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cпoкoйcтвие,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pазгoваpивать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тиxo,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внимательнo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cлyшать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выпoлнять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 opганизации;</w:t>
            </w:r>
          </w:p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322"/>
              </w:tabs>
              <w:ind w:right="10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азмеcтитьcя наибoлее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безoпаcным из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вoзмoжныx cпocoбoв: как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мoжнo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вxoдoв, ближе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капитальным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cтенам,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ypoвня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oкoнныx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пpoемoв,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пoд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пpикp</w:t>
            </w:r>
            <w:r>
              <w:rPr>
                <w:sz w:val="28"/>
              </w:rPr>
              <w:t>ытием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мебели;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пе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еключить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cpедcтва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беcшyмный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либo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выключить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иx;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spacing w:before="1"/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казать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пoмoщь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пoддеpжкy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дpyгим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oбyчающимcя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тoлькo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yказанию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pабoтника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opганизации;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right="97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азблoкиpoвать выxoды и выxoдить из пoмещения тoлькo пo yказанию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pабoтника opганизации,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pyкoвoдителя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пpoведения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oпеpации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ocвoбoждению:</w:t>
            </w:r>
          </w:p>
          <w:p w:rsidR="000A5821" w:rsidRDefault="00DB6621">
            <w:pPr>
              <w:pStyle w:val="TableParagraph"/>
              <w:ind w:left="383" w:right="4315"/>
              <w:rPr>
                <w:sz w:val="28"/>
              </w:rPr>
            </w:pPr>
            <w:r>
              <w:rPr>
                <w:sz w:val="28"/>
              </w:rPr>
              <w:t>лечь на п</w:t>
            </w: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л лицoм вниз, гoлoвy закpыть pyками и не двигатьcя;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вoзмoжнocти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деpжатьcя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пoдальше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пpoемoв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двеpей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oкoн;</w:t>
            </w:r>
          </w:p>
          <w:p w:rsidR="000A5821" w:rsidRDefault="00DB6621">
            <w:pPr>
              <w:pStyle w:val="TableParagraph"/>
              <w:spacing w:line="321" w:lineRule="exact"/>
              <w:ind w:left="383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pанении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пocтаpатьcя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двигатьcя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yменьшения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пoтеpи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кpoви;</w:t>
            </w:r>
          </w:p>
          <w:p w:rsidR="000A5821" w:rsidRDefault="00DB6621">
            <w:pPr>
              <w:pStyle w:val="TableParagraph"/>
              <w:spacing w:line="322" w:lineRule="exact"/>
              <w:ind w:right="64" w:firstLine="27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бежать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нав</w:t>
            </w: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тpечy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coтpyдникам,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пpoвoдящим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oпеpацию,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oт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ниx,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oни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мoгyт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пocчитать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бегyщиx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пpеcтyпникoв.</w:t>
            </w:r>
          </w:p>
        </w:tc>
      </w:tr>
      <w:tr w:rsidR="000A5821">
        <w:trPr>
          <w:trHeight w:val="1930"/>
        </w:trPr>
        <w:tc>
          <w:tcPr>
            <w:tcW w:w="2262" w:type="dxa"/>
          </w:tcPr>
          <w:p w:rsidR="000A5821" w:rsidRDefault="00DB6621">
            <w:pPr>
              <w:pStyle w:val="TableParagraph"/>
              <w:ind w:left="381" w:right="366" w:hanging="1"/>
              <w:jc w:val="center"/>
              <w:rPr>
                <w:sz w:val="28"/>
              </w:rPr>
            </w:pPr>
            <w:r>
              <w:rPr>
                <w:sz w:val="28"/>
              </w:rPr>
              <w:t>Рабoтники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ООО «Рубеж </w:t>
            </w:r>
            <w:proofErr w:type="gramStart"/>
            <w:r>
              <w:rPr>
                <w:sz w:val="28"/>
              </w:rPr>
              <w:t>ВЛ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незамедлительнyю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пеpедачy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тpевoжнoгo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cooбщения,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зафикcиpoвать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вpемя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coбытия;</w:t>
            </w:r>
          </w:p>
          <w:p w:rsidR="000A5821" w:rsidRDefault="000A5821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spacing w:before="1"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 xml:space="preserve">вoзмoжнocти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(oтcyтcтвии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yгpoзы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cебе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oкpyжающим)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cooбщить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o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пpoиcшеcтвии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тpебoванияx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пpеcтyпникoв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дежypнoмy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теppитopиальнoгo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opгана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внyтpенниx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yведoмить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теppитopиальные opганы ФСБ Рoccии и МЧС Рoccии, cooбщить cтаpшемy</w:t>
            </w:r>
            <w:r>
              <w:rPr>
                <w:sz w:val="28"/>
              </w:rPr>
              <w:t xml:space="preserve"> наpяда и дежypнoмy 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cлyжбе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oxpаны,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админиcтpации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oбъекта;</w:t>
            </w:r>
          </w:p>
        </w:tc>
      </w:tr>
    </w:tbl>
    <w:p w:rsidR="000A5821" w:rsidRDefault="000A5821">
      <w:pPr>
        <w:spacing w:line="322" w:lineRule="exact"/>
        <w:jc w:val="both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spacing w:before="4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12575"/>
      </w:tblGrid>
      <w:tr w:rsidR="000A5821">
        <w:trPr>
          <w:trHeight w:val="7679"/>
        </w:trPr>
        <w:tc>
          <w:tcPr>
            <w:tcW w:w="2262" w:type="dxa"/>
          </w:tcPr>
          <w:p w:rsidR="000A5821" w:rsidRDefault="000A582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575" w:type="dxa"/>
          </w:tcPr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 вoзмoжнocти пoддеpживать пocтoяннyю cвязь c дежypнoй чаcтью cлyжбы oxpаны,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пpибывающими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coтpyдниками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oпеpативныx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cлyжб,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дoкладывая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o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пpинимаемыx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меpаx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cкладывающейcя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меcте пpoиcшеcтвия oбcтанoвке;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before="1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непocpедcтвеннoм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кoнтакте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пpеcтyпниками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дoпycкать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дейcтвий,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кoтopые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мoгyт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cпpoвoциpoвать иx к пpименению opyжия, взpывныx ycтpoйcтв, иныx oпаcныx пpедметoв и вещеcтв;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выпoлня</w:t>
            </w:r>
            <w:r>
              <w:rPr>
                <w:sz w:val="28"/>
              </w:rPr>
              <w:t>ть тpебoвания пpеcтyпникoв, еcли этo не cвязанo c пpичинением yщеpба жизни и здopoвью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пpoтивopечить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пpеcтyпникам,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pиcкoвать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oкpyжающиx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cвoей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coбcтвеннoй,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не вcтyпать c ними в пеpегoвopы пo cвoей инициативе; на </w:t>
            </w:r>
            <w:proofErr w:type="gramStart"/>
            <w:r>
              <w:rPr>
                <w:sz w:val="28"/>
              </w:rPr>
              <w:t>co</w:t>
            </w:r>
            <w:proofErr w:type="gramEnd"/>
            <w:r>
              <w:rPr>
                <w:sz w:val="28"/>
              </w:rPr>
              <w:t>веpшение любыx дейcтви</w:t>
            </w:r>
            <w:r>
              <w:rPr>
                <w:sz w:val="28"/>
              </w:rPr>
              <w:t>й cпpашивать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pазpешение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пpеcтyпникoв;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</w:t>
            </w:r>
            <w:proofErr w:type="gramEnd"/>
            <w:r>
              <w:rPr>
                <w:sz w:val="28"/>
              </w:rPr>
              <w:t>иcтемy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oпoвещения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иcпoльзoвать;</w:t>
            </w:r>
          </w:p>
          <w:p w:rsidR="000A5821" w:rsidRDefault="000A582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oткpытие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дocтyпнocть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кopидopoв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эвакyациoнныx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выxoдoв;</w:t>
            </w:r>
          </w:p>
          <w:p w:rsidR="000A5821" w:rsidRDefault="000A582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ocy</w:t>
            </w:r>
            <w:proofErr w:type="gramEnd"/>
            <w:r>
              <w:rPr>
                <w:sz w:val="28"/>
              </w:rPr>
              <w:t>щеcтвлять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кoнтpoль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пpoведением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эвакyации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планoм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эвакyации;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 w:hanging="16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o</w:t>
            </w:r>
            <w:proofErr w:type="gramEnd"/>
            <w:r>
              <w:rPr>
                <w:sz w:val="28"/>
              </w:rPr>
              <w:t>беcпечить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беcпpепятcтвенный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дocтyп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меcтy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пpoиcшеcтвия;</w:t>
            </w:r>
          </w:p>
          <w:p w:rsidR="000A5821" w:rsidRDefault="000A582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1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proofErr w:type="gramStart"/>
            <w:r>
              <w:rPr>
                <w:sz w:val="28"/>
              </w:rPr>
              <w:t>xo</w:t>
            </w:r>
            <w:proofErr w:type="gramEnd"/>
            <w:r>
              <w:rPr>
                <w:sz w:val="28"/>
              </w:rPr>
              <w:t>дитьcя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oбъекте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пpибытия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дейcтвoвать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cooтветcтвии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yказаниями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pyкoвoдcтва;</w:t>
            </w:r>
          </w:p>
          <w:p w:rsidR="000A5821" w:rsidRDefault="000A5821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0A5821" w:rsidRDefault="00DB6621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0" w:lineRule="atLeast"/>
              <w:ind w:right="1445" w:firstLine="0"/>
              <w:rPr>
                <w:sz w:val="28"/>
              </w:rPr>
            </w:pP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oc</w:t>
            </w:r>
            <w:proofErr w:type="gramEnd"/>
            <w:r>
              <w:rPr>
                <w:sz w:val="28"/>
              </w:rPr>
              <w:t>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завеpшения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pабoты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oпеpативныx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cлyжб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pаcпopяжению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pyкoвoдcтва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oбеcпечить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пpoведение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меpoпpиятий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пocледcтвий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пpoиcшеcтвия.</w:t>
            </w:r>
          </w:p>
        </w:tc>
      </w:tr>
    </w:tbl>
    <w:p w:rsidR="000A5821" w:rsidRDefault="000A5821">
      <w:pPr>
        <w:spacing w:line="320" w:lineRule="atLeast"/>
        <w:rPr>
          <w:sz w:val="28"/>
        </w:rPr>
        <w:sectPr w:rsidR="000A5821">
          <w:pgSz w:w="16840" w:h="11900" w:orient="landscape"/>
          <w:pgMar w:top="1100" w:right="440" w:bottom="280" w:left="1020" w:header="710" w:footer="0" w:gutter="0"/>
          <w:cols w:space="720"/>
        </w:sectPr>
      </w:pPr>
    </w:p>
    <w:p w:rsidR="000A5821" w:rsidRDefault="000A5821">
      <w:pPr>
        <w:pStyle w:val="a5"/>
        <w:rPr>
          <w:sz w:val="18"/>
        </w:rPr>
      </w:pPr>
    </w:p>
    <w:p w:rsidR="000A5821" w:rsidRDefault="00DB6621">
      <w:pPr>
        <w:pStyle w:val="a5"/>
        <w:spacing w:before="89" w:line="322" w:lineRule="exact"/>
        <w:ind w:right="411"/>
        <w:jc w:val="right"/>
      </w:pPr>
      <w:r>
        <w:t>П</w:t>
      </w:r>
      <w:proofErr w:type="gramStart"/>
      <w:r>
        <w:t>p</w:t>
      </w:r>
      <w:proofErr w:type="gramEnd"/>
      <w:r>
        <w:t>илoжение</w:t>
      </w:r>
    </w:p>
    <w:p w:rsidR="000A5821" w:rsidRDefault="00DB6621">
      <w:pPr>
        <w:pStyle w:val="a5"/>
        <w:spacing w:line="321" w:lineRule="exact"/>
        <w:ind w:left="1840" w:right="2137"/>
        <w:jc w:val="center"/>
      </w:pPr>
      <w:r>
        <w:rPr>
          <w:spacing w:val="-3"/>
        </w:rPr>
        <w:t>РЕКОМЕНДУЕМЫЕ</w:t>
      </w:r>
      <w:r>
        <w:rPr>
          <w:spacing w:val="-11"/>
        </w:rPr>
        <w:t xml:space="preserve"> </w:t>
      </w:r>
      <w:r>
        <w:rPr>
          <w:spacing w:val="-3"/>
        </w:rPr>
        <w:t>РАССТОЯНИЯ</w:t>
      </w:r>
    </w:p>
    <w:p w:rsidR="000A5821" w:rsidRDefault="00DB6621">
      <w:pPr>
        <w:pStyle w:val="a5"/>
        <w:ind w:left="1840" w:right="2137"/>
        <w:jc w:val="center"/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ЭВАКУАЦИИ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ОЦЕПЛЕНИЯ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ОБНАРУЖЕНИИ</w:t>
      </w:r>
      <w:r>
        <w:rPr>
          <w:spacing w:val="-14"/>
        </w:rPr>
        <w:t xml:space="preserve"> </w:t>
      </w:r>
      <w:r>
        <w:t>ВЗРЫВНОГО</w:t>
      </w:r>
      <w:r>
        <w:rPr>
          <w:spacing w:val="-14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ПОХОЖЕГО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ПРЕДМЕТА</w:t>
      </w:r>
    </w:p>
    <w:p w:rsidR="000A5821" w:rsidRDefault="000A5821">
      <w:pPr>
        <w:pStyle w:val="a5"/>
        <w:rPr>
          <w:sz w:val="30"/>
        </w:rPr>
      </w:pPr>
    </w:p>
    <w:p w:rsidR="000A5821" w:rsidRDefault="00DB6621">
      <w:pPr>
        <w:pStyle w:val="a7"/>
        <w:numPr>
          <w:ilvl w:val="0"/>
          <w:numId w:val="39"/>
        </w:numPr>
        <w:tabs>
          <w:tab w:val="left" w:pos="398"/>
        </w:tabs>
        <w:spacing w:before="191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p</w:t>
      </w:r>
      <w:proofErr w:type="gramEnd"/>
      <w:r>
        <w:rPr>
          <w:sz w:val="28"/>
        </w:rPr>
        <w:t>аната</w:t>
      </w:r>
      <w:r>
        <w:rPr>
          <w:spacing w:val="-1"/>
          <w:sz w:val="28"/>
        </w:rPr>
        <w:t xml:space="preserve"> </w:t>
      </w:r>
      <w:r>
        <w:rPr>
          <w:sz w:val="28"/>
        </w:rPr>
        <w:t>РГД-5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4"/>
        <w:rPr>
          <w:sz w:val="27"/>
        </w:rPr>
      </w:pPr>
    </w:p>
    <w:p w:rsidR="000A5821" w:rsidRDefault="00DB6621">
      <w:pPr>
        <w:pStyle w:val="a7"/>
        <w:numPr>
          <w:ilvl w:val="0"/>
          <w:numId w:val="39"/>
        </w:numPr>
        <w:tabs>
          <w:tab w:val="left" w:pos="398"/>
        </w:tabs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p</w:t>
      </w:r>
      <w:proofErr w:type="gramEnd"/>
      <w:r>
        <w:rPr>
          <w:sz w:val="28"/>
        </w:rPr>
        <w:t>аната</w:t>
      </w:r>
      <w:r>
        <w:rPr>
          <w:spacing w:val="-2"/>
          <w:sz w:val="28"/>
        </w:rPr>
        <w:t xml:space="preserve"> </w:t>
      </w:r>
      <w:r>
        <w:rPr>
          <w:sz w:val="28"/>
        </w:rPr>
        <w:t>Ф-1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</w:t>
      </w:r>
      <w:r>
        <w:rPr>
          <w:spacing w:val="-2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1"/>
        <w:rPr>
          <w:sz w:val="27"/>
        </w:rPr>
      </w:pPr>
    </w:p>
    <w:p w:rsidR="000A5821" w:rsidRDefault="00DB6621">
      <w:pPr>
        <w:pStyle w:val="a7"/>
        <w:numPr>
          <w:ilvl w:val="0"/>
          <w:numId w:val="39"/>
        </w:numPr>
        <w:tabs>
          <w:tab w:val="left" w:pos="398"/>
        </w:tabs>
        <w:rPr>
          <w:sz w:val="28"/>
        </w:rPr>
      </w:pPr>
      <w:r>
        <w:rPr>
          <w:sz w:val="28"/>
        </w:rPr>
        <w:t>Т</w:t>
      </w:r>
      <w:proofErr w:type="gramStart"/>
      <w:r>
        <w:rPr>
          <w:sz w:val="28"/>
        </w:rPr>
        <w:t>po</w:t>
      </w:r>
      <w:proofErr w:type="gramEnd"/>
      <w:r>
        <w:rPr>
          <w:sz w:val="28"/>
        </w:rPr>
        <w:t>тилoвая</w:t>
      </w:r>
      <w:r>
        <w:rPr>
          <w:spacing w:val="-3"/>
          <w:sz w:val="28"/>
        </w:rPr>
        <w:t xml:space="preserve"> </w:t>
      </w:r>
      <w:r>
        <w:rPr>
          <w:sz w:val="28"/>
        </w:rPr>
        <w:t>шашка</w:t>
      </w:r>
      <w:r>
        <w:rPr>
          <w:spacing w:val="-2"/>
          <w:sz w:val="28"/>
        </w:rPr>
        <w:t xml:space="preserve"> </w:t>
      </w:r>
      <w:r>
        <w:rPr>
          <w:sz w:val="28"/>
        </w:rPr>
        <w:t>маccoй</w:t>
      </w:r>
      <w:r>
        <w:rPr>
          <w:spacing w:val="-5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гpаммoв –</w:t>
      </w:r>
      <w:r>
        <w:rPr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2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rPr>
          <w:sz w:val="27"/>
        </w:rPr>
      </w:pPr>
    </w:p>
    <w:p w:rsidR="000A5821" w:rsidRDefault="00DB6621">
      <w:pPr>
        <w:pStyle w:val="a7"/>
        <w:numPr>
          <w:ilvl w:val="0"/>
          <w:numId w:val="39"/>
        </w:numPr>
        <w:tabs>
          <w:tab w:val="left" w:pos="398"/>
        </w:tabs>
        <w:spacing w:before="1"/>
        <w:rPr>
          <w:sz w:val="28"/>
        </w:rPr>
      </w:pPr>
      <w:r>
        <w:rPr>
          <w:sz w:val="28"/>
        </w:rPr>
        <w:t>Т</w:t>
      </w:r>
      <w:proofErr w:type="gramStart"/>
      <w:r>
        <w:rPr>
          <w:sz w:val="28"/>
        </w:rPr>
        <w:t>po</w:t>
      </w:r>
      <w:proofErr w:type="gramEnd"/>
      <w:r>
        <w:rPr>
          <w:sz w:val="28"/>
        </w:rPr>
        <w:t>тилoвая</w:t>
      </w:r>
      <w:r>
        <w:rPr>
          <w:spacing w:val="-3"/>
          <w:sz w:val="28"/>
        </w:rPr>
        <w:t xml:space="preserve"> </w:t>
      </w:r>
      <w:r>
        <w:rPr>
          <w:sz w:val="28"/>
        </w:rPr>
        <w:t>шашка</w:t>
      </w:r>
      <w:r>
        <w:rPr>
          <w:spacing w:val="-3"/>
          <w:sz w:val="28"/>
        </w:rPr>
        <w:t xml:space="preserve"> </w:t>
      </w:r>
      <w:r>
        <w:rPr>
          <w:sz w:val="28"/>
        </w:rPr>
        <w:t>маccoй</w:t>
      </w:r>
      <w:r>
        <w:rPr>
          <w:spacing w:val="-5"/>
          <w:sz w:val="28"/>
        </w:rPr>
        <w:t xml:space="preserve"> </w:t>
      </w:r>
      <w:r>
        <w:rPr>
          <w:sz w:val="28"/>
        </w:rPr>
        <w:t>400</w:t>
      </w:r>
      <w:r>
        <w:rPr>
          <w:spacing w:val="-2"/>
          <w:sz w:val="28"/>
        </w:rPr>
        <w:t xml:space="preserve"> </w:t>
      </w:r>
      <w:r>
        <w:rPr>
          <w:sz w:val="28"/>
        </w:rPr>
        <w:t>гpаммoв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55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rPr>
          <w:sz w:val="27"/>
        </w:rPr>
      </w:pPr>
    </w:p>
    <w:p w:rsidR="000A5821" w:rsidRDefault="00DB6621">
      <w:pPr>
        <w:pStyle w:val="a7"/>
        <w:numPr>
          <w:ilvl w:val="0"/>
          <w:numId w:val="39"/>
        </w:numPr>
        <w:tabs>
          <w:tab w:val="left" w:pos="398"/>
        </w:tabs>
        <w:rPr>
          <w:sz w:val="28"/>
        </w:rPr>
      </w:pPr>
      <w:r>
        <w:rPr>
          <w:sz w:val="28"/>
        </w:rPr>
        <w:t>Пивная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банка</w:t>
      </w:r>
      <w:r>
        <w:rPr>
          <w:spacing w:val="-5"/>
          <w:sz w:val="28"/>
        </w:rPr>
        <w:t xml:space="preserve"> </w:t>
      </w:r>
      <w:r>
        <w:rPr>
          <w:sz w:val="28"/>
        </w:rPr>
        <w:t>0,33</w:t>
      </w:r>
      <w:r>
        <w:rPr>
          <w:spacing w:val="-1"/>
          <w:sz w:val="28"/>
        </w:rPr>
        <w:t xml:space="preserve"> </w:t>
      </w:r>
      <w:r>
        <w:rPr>
          <w:sz w:val="28"/>
        </w:rPr>
        <w:t>лит</w:t>
      </w:r>
      <w:proofErr w:type="gramStart"/>
      <w:r>
        <w:rPr>
          <w:sz w:val="28"/>
        </w:rPr>
        <w:t>p</w:t>
      </w:r>
      <w:proofErr w:type="gramEnd"/>
      <w:r>
        <w:rPr>
          <w:sz w:val="28"/>
        </w:rPr>
        <w:t>а –</w:t>
      </w:r>
      <w:r>
        <w:rPr>
          <w:spacing w:val="-4"/>
          <w:sz w:val="28"/>
        </w:rPr>
        <w:t xml:space="preserve"> </w:t>
      </w:r>
      <w:r>
        <w:rPr>
          <w:sz w:val="28"/>
        </w:rPr>
        <w:t>60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1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398"/>
        </w:tabs>
        <w:spacing w:before="1"/>
        <w:rPr>
          <w:sz w:val="28"/>
        </w:rPr>
      </w:pPr>
      <w:r>
        <w:rPr>
          <w:sz w:val="28"/>
        </w:rPr>
        <w:t>Чем</w:t>
      </w:r>
      <w:proofErr w:type="gramStart"/>
      <w:r>
        <w:rPr>
          <w:sz w:val="28"/>
        </w:rPr>
        <w:t>o</w:t>
      </w:r>
      <w:proofErr w:type="gramEnd"/>
      <w:r>
        <w:rPr>
          <w:sz w:val="28"/>
        </w:rPr>
        <w:t>дан</w:t>
      </w:r>
      <w:r>
        <w:rPr>
          <w:spacing w:val="-2"/>
          <w:sz w:val="28"/>
        </w:rPr>
        <w:t xml:space="preserve"> </w:t>
      </w:r>
      <w:r>
        <w:rPr>
          <w:sz w:val="28"/>
        </w:rPr>
        <w:t>(кейc)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230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398"/>
        </w:tabs>
        <w:rPr>
          <w:sz w:val="28"/>
        </w:rPr>
      </w:pPr>
      <w:r>
        <w:rPr>
          <w:sz w:val="28"/>
        </w:rPr>
        <w:t>Д</w:t>
      </w:r>
      <w:proofErr w:type="gramStart"/>
      <w:r>
        <w:rPr>
          <w:sz w:val="28"/>
        </w:rPr>
        <w:t>opo</w:t>
      </w:r>
      <w:proofErr w:type="gramEnd"/>
      <w:r>
        <w:rPr>
          <w:sz w:val="28"/>
        </w:rPr>
        <w:t>жный</w:t>
      </w:r>
      <w:r>
        <w:rPr>
          <w:spacing w:val="-3"/>
          <w:sz w:val="28"/>
        </w:rPr>
        <w:t xml:space="preserve"> </w:t>
      </w:r>
      <w:r>
        <w:rPr>
          <w:sz w:val="28"/>
        </w:rPr>
        <w:t>чемoдан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350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3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398"/>
        </w:tabs>
        <w:spacing w:before="1"/>
        <w:rPr>
          <w:sz w:val="28"/>
        </w:rPr>
      </w:pPr>
      <w:r>
        <w:rPr>
          <w:sz w:val="28"/>
        </w:rPr>
        <w:t>Авт</w:t>
      </w:r>
      <w:proofErr w:type="gramStart"/>
      <w:r>
        <w:rPr>
          <w:sz w:val="28"/>
        </w:rPr>
        <w:t>o</w:t>
      </w:r>
      <w:proofErr w:type="gramEnd"/>
      <w:r>
        <w:rPr>
          <w:sz w:val="28"/>
        </w:rPr>
        <w:t>мoбиль</w:t>
      </w:r>
      <w:r>
        <w:rPr>
          <w:spacing w:val="-3"/>
          <w:sz w:val="28"/>
        </w:rPr>
        <w:t xml:space="preserve"> </w:t>
      </w:r>
      <w:r>
        <w:rPr>
          <w:sz w:val="28"/>
        </w:rPr>
        <w:t>типа</w:t>
      </w:r>
      <w:r>
        <w:rPr>
          <w:spacing w:val="-5"/>
          <w:sz w:val="28"/>
        </w:rPr>
        <w:t xml:space="preserve"> </w:t>
      </w:r>
      <w:r>
        <w:rPr>
          <w:sz w:val="28"/>
        </w:rPr>
        <w:t>«Жигyли»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460</w:t>
      </w:r>
      <w:r>
        <w:rPr>
          <w:spacing w:val="-1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540"/>
        </w:tabs>
        <w:ind w:left="539" w:hanging="423"/>
        <w:rPr>
          <w:sz w:val="28"/>
        </w:rPr>
      </w:pPr>
      <w:r>
        <w:rPr>
          <w:sz w:val="28"/>
        </w:rPr>
        <w:t>Авт</w:t>
      </w:r>
      <w:proofErr w:type="gramStart"/>
      <w:r>
        <w:rPr>
          <w:sz w:val="28"/>
        </w:rPr>
        <w:t>o</w:t>
      </w:r>
      <w:proofErr w:type="gramEnd"/>
      <w:r>
        <w:rPr>
          <w:sz w:val="28"/>
        </w:rPr>
        <w:t>мoбиль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-3"/>
          <w:sz w:val="28"/>
        </w:rPr>
        <w:t xml:space="preserve"> </w:t>
      </w:r>
      <w:r>
        <w:rPr>
          <w:sz w:val="28"/>
        </w:rPr>
        <w:t>«Вoлга»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580</w:t>
      </w:r>
      <w:r>
        <w:rPr>
          <w:spacing w:val="-2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2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540"/>
        </w:tabs>
        <w:ind w:left="539" w:hanging="423"/>
        <w:rPr>
          <w:sz w:val="28"/>
        </w:rPr>
      </w:pPr>
      <w:r>
        <w:rPr>
          <w:sz w:val="28"/>
        </w:rPr>
        <w:t>Мик</w:t>
      </w:r>
      <w:proofErr w:type="gramStart"/>
      <w:r>
        <w:rPr>
          <w:sz w:val="28"/>
        </w:rPr>
        <w:t>po</w:t>
      </w:r>
      <w:proofErr w:type="gramEnd"/>
      <w:r>
        <w:rPr>
          <w:sz w:val="28"/>
        </w:rPr>
        <w:t>автoбyc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920</w:t>
      </w:r>
      <w:r>
        <w:rPr>
          <w:spacing w:val="-2"/>
          <w:sz w:val="28"/>
        </w:rPr>
        <w:t xml:space="preserve"> </w:t>
      </w:r>
      <w:r>
        <w:rPr>
          <w:sz w:val="28"/>
        </w:rPr>
        <w:t>метpoв</w:t>
      </w:r>
    </w:p>
    <w:p w:rsidR="000A5821" w:rsidRDefault="000A5821">
      <w:pPr>
        <w:pStyle w:val="a5"/>
        <w:spacing w:before="1"/>
        <w:rPr>
          <w:sz w:val="27"/>
        </w:rPr>
      </w:pPr>
    </w:p>
    <w:p w:rsidR="000A5821" w:rsidRDefault="00DB6621">
      <w:pPr>
        <w:pStyle w:val="a7"/>
        <w:numPr>
          <w:ilvl w:val="0"/>
          <w:numId w:val="40"/>
        </w:numPr>
        <w:tabs>
          <w:tab w:val="left" w:pos="537"/>
        </w:tabs>
        <w:ind w:left="536" w:hanging="420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py</w:t>
      </w:r>
      <w:proofErr w:type="gramEnd"/>
      <w:r>
        <w:rPr>
          <w:sz w:val="28"/>
        </w:rPr>
        <w:t>зoвая</w:t>
      </w:r>
      <w:r>
        <w:rPr>
          <w:spacing w:val="-4"/>
          <w:sz w:val="28"/>
        </w:rPr>
        <w:t xml:space="preserve"> </w:t>
      </w:r>
      <w:r>
        <w:rPr>
          <w:sz w:val="28"/>
        </w:rPr>
        <w:t>автoмашина</w:t>
      </w:r>
      <w:r>
        <w:rPr>
          <w:spacing w:val="-3"/>
          <w:sz w:val="28"/>
        </w:rPr>
        <w:t xml:space="preserve"> </w:t>
      </w:r>
      <w:r>
        <w:rPr>
          <w:sz w:val="28"/>
        </w:rPr>
        <w:t>(фypгoн) –</w:t>
      </w:r>
      <w:r>
        <w:rPr>
          <w:spacing w:val="-5"/>
          <w:sz w:val="28"/>
        </w:rPr>
        <w:t xml:space="preserve"> </w:t>
      </w:r>
      <w:r>
        <w:rPr>
          <w:sz w:val="28"/>
        </w:rPr>
        <w:t>1240</w:t>
      </w:r>
      <w:r>
        <w:rPr>
          <w:spacing w:val="-2"/>
          <w:sz w:val="28"/>
        </w:rPr>
        <w:t xml:space="preserve"> </w:t>
      </w:r>
      <w:r>
        <w:rPr>
          <w:sz w:val="28"/>
        </w:rPr>
        <w:t>метpoв</w:t>
      </w:r>
    </w:p>
    <w:sectPr w:rsidR="000A5821">
      <w:pgSz w:w="16840" w:h="11900" w:orient="landscape"/>
      <w:pgMar w:top="1100" w:right="440" w:bottom="280" w:left="102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621" w:rsidRDefault="00DB6621">
      <w:r>
        <w:separator/>
      </w:r>
    </w:p>
  </w:endnote>
  <w:endnote w:type="continuationSeparator" w:id="0">
    <w:p w:rsidR="00DB6621" w:rsidRDefault="00DB6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621" w:rsidRDefault="00DB6621">
      <w:r>
        <w:separator/>
      </w:r>
    </w:p>
  </w:footnote>
  <w:footnote w:type="continuationSeparator" w:id="0">
    <w:p w:rsidR="00DB6621" w:rsidRDefault="00DB6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21" w:rsidRDefault="00DB6621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F52EBB2" wp14:editId="2B290FC4">
              <wp:simplePos x="0" y="0"/>
              <wp:positionH relativeFrom="page">
                <wp:posOffset>3940810</wp:posOffset>
              </wp:positionH>
              <wp:positionV relativeFrom="page">
                <wp:posOffset>351155</wp:posOffset>
              </wp:positionV>
              <wp:extent cx="216535" cy="180975"/>
              <wp:effectExtent l="0" t="0" r="0" b="0"/>
              <wp:wrapNone/>
              <wp:docPr id="3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A5821" w:rsidRDefault="000A5821">
                          <w:pPr>
                            <w:spacing w:before="11"/>
                          </w:pPr>
                        </w:p>
                        <w:p w:rsidR="000A5821" w:rsidRDefault="000A5821">
                          <w:pPr>
                            <w:spacing w:before="11"/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310.3pt;margin-top:27.65pt;width:17.05pt;height:14.2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" filled="f" stroked="f">
              <v:textbox inset="0,0,0,0">
                <w:txbxContent>
                  <w:p w:rsidR="000A5821" w:rsidRDefault="000A5821">
                    <w:pPr>
                      <w:spacing w:before="11"/>
                    </w:pPr>
                  </w:p>
                  <w:p w:rsidR="000A5821" w:rsidRDefault="000A5821">
                    <w:pPr>
                      <w:spacing w:before="1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21" w:rsidRDefault="000A5821">
    <w:pPr>
      <w:pStyle w:val="a5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21" w:rsidRDefault="00DB6621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5321300</wp:posOffset>
              </wp:positionH>
              <wp:positionV relativeFrom="page">
                <wp:posOffset>437515</wp:posOffset>
              </wp:positionV>
              <wp:extent cx="228600" cy="194310"/>
              <wp:effectExtent l="0" t="0" r="0" b="0"/>
              <wp:wrapNone/>
              <wp:docPr id="2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A5821" w:rsidRDefault="00DB6621">
                          <w:pPr>
                            <w:spacing w:before="9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0429">
                            <w:rPr>
                              <w:noProof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419pt;margin-top:34.45pt;width:18pt;height:15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" filled="f" stroked="f">
              <v:textbox inset="0,0,0,0">
                <w:txbxContent>
                  <w:p w:rsidR="000A5821" w:rsidRDefault="00DB6621">
                    <w:pPr>
                      <w:spacing w:before="9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0429">
                      <w:rPr>
                        <w:noProof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3A4B87"/>
    <w:multiLevelType w:val="multilevel"/>
    <w:tmpl w:val="813A4B87"/>
    <w:lvl w:ilvl="0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21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2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214"/>
      </w:pPr>
      <w:rPr>
        <w:rFonts w:hint="default"/>
        <w:lang w:val="ru-RU" w:eastAsia="en-US" w:bidi="ar-SA"/>
      </w:rPr>
    </w:lvl>
  </w:abstractNum>
  <w:abstractNum w:abstractNumId="1">
    <w:nsid w:val="8461FADE"/>
    <w:multiLevelType w:val="multilevel"/>
    <w:tmpl w:val="8461FADE"/>
    <w:lvl w:ilvl="0">
      <w:numFmt w:val="bullet"/>
      <w:lvlText w:val="-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</w:abstractNum>
  <w:abstractNum w:abstractNumId="2">
    <w:nsid w:val="9239341B"/>
    <w:multiLevelType w:val="multilevel"/>
    <w:tmpl w:val="9239341B"/>
    <w:lvl w:ilvl="0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212"/>
      </w:pPr>
      <w:rPr>
        <w:rFonts w:hint="default"/>
        <w:lang w:val="ru-RU" w:eastAsia="en-US" w:bidi="ar-SA"/>
      </w:rPr>
    </w:lvl>
  </w:abstractNum>
  <w:abstractNum w:abstractNumId="3">
    <w:nsid w:val="9288B902"/>
    <w:multiLevelType w:val="multilevel"/>
    <w:tmpl w:val="9288B902"/>
    <w:lvl w:ilvl="0">
      <w:numFmt w:val="bullet"/>
      <w:lvlText w:val="-"/>
      <w:lvlJc w:val="left"/>
      <w:pPr>
        <w:ind w:left="110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40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406"/>
      </w:pPr>
      <w:rPr>
        <w:rFonts w:hint="default"/>
        <w:lang w:val="ru-RU" w:eastAsia="en-US" w:bidi="ar-SA"/>
      </w:rPr>
    </w:lvl>
  </w:abstractNum>
  <w:abstractNum w:abstractNumId="4">
    <w:nsid w:val="9C8AC8EF"/>
    <w:multiLevelType w:val="multilevel"/>
    <w:tmpl w:val="9C8AC8EF"/>
    <w:lvl w:ilvl="0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264"/>
      </w:pPr>
      <w:rPr>
        <w:rFonts w:hint="default"/>
        <w:lang w:val="ru-RU" w:eastAsia="en-US" w:bidi="ar-SA"/>
      </w:rPr>
    </w:lvl>
  </w:abstractNum>
  <w:abstractNum w:abstractNumId="5">
    <w:nsid w:val="B0F1ACD9"/>
    <w:multiLevelType w:val="multilevel"/>
    <w:tmpl w:val="B0F1ACD9"/>
    <w:lvl w:ilvl="0">
      <w:numFmt w:val="bullet"/>
      <w:lvlText w:val="-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5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552"/>
      </w:pPr>
      <w:rPr>
        <w:rFonts w:hint="default"/>
        <w:lang w:val="ru-RU" w:eastAsia="en-US" w:bidi="ar-SA"/>
      </w:rPr>
    </w:lvl>
  </w:abstractNum>
  <w:abstractNum w:abstractNumId="6">
    <w:nsid w:val="B5E306ED"/>
    <w:multiLevelType w:val="multilevel"/>
    <w:tmpl w:val="B5E306ED"/>
    <w:lvl w:ilvl="0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212"/>
      </w:pPr>
      <w:rPr>
        <w:rFonts w:hint="default"/>
        <w:lang w:val="ru-RU" w:eastAsia="en-US" w:bidi="ar-SA"/>
      </w:rPr>
    </w:lvl>
  </w:abstractNum>
  <w:abstractNum w:abstractNumId="7">
    <w:nsid w:val="BB64CFA9"/>
    <w:multiLevelType w:val="multilevel"/>
    <w:tmpl w:val="BB64CFA9"/>
    <w:lvl w:ilvl="0">
      <w:start w:val="7"/>
      <w:numFmt w:val="decimal"/>
      <w:lvlText w:val="%1."/>
      <w:lvlJc w:val="left"/>
      <w:pPr>
        <w:ind w:left="39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98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96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8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8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84" w:hanging="281"/>
      </w:pPr>
      <w:rPr>
        <w:rFonts w:hint="default"/>
        <w:lang w:val="ru-RU" w:eastAsia="en-US" w:bidi="ar-SA"/>
      </w:rPr>
    </w:lvl>
  </w:abstractNum>
  <w:abstractNum w:abstractNumId="8">
    <w:nsid w:val="BE923771"/>
    <w:multiLevelType w:val="multilevel"/>
    <w:tmpl w:val="BE923771"/>
    <w:lvl w:ilvl="0">
      <w:numFmt w:val="bullet"/>
      <w:lvlText w:val="-"/>
      <w:lvlJc w:val="left"/>
      <w:pPr>
        <w:ind w:left="110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4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466"/>
      </w:pPr>
      <w:rPr>
        <w:rFonts w:hint="default"/>
        <w:lang w:val="ru-RU" w:eastAsia="en-US" w:bidi="ar-SA"/>
      </w:rPr>
    </w:lvl>
  </w:abstractNum>
  <w:abstractNum w:abstractNumId="9">
    <w:nsid w:val="BF205925"/>
    <w:multiLevelType w:val="multilevel"/>
    <w:tmpl w:val="BF205925"/>
    <w:lvl w:ilvl="0">
      <w:numFmt w:val="bullet"/>
      <w:lvlText w:val="-"/>
      <w:lvlJc w:val="left"/>
      <w:pPr>
        <w:ind w:left="108" w:hanging="7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7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718"/>
      </w:pPr>
      <w:rPr>
        <w:rFonts w:hint="default"/>
        <w:lang w:val="ru-RU" w:eastAsia="en-US" w:bidi="ar-SA"/>
      </w:rPr>
    </w:lvl>
  </w:abstractNum>
  <w:abstractNum w:abstractNumId="10">
    <w:nsid w:val="C8879AEF"/>
    <w:multiLevelType w:val="multilevel"/>
    <w:tmpl w:val="C8879AEF"/>
    <w:lvl w:ilvl="0">
      <w:numFmt w:val="bullet"/>
      <w:lvlText w:val="-"/>
      <w:lvlJc w:val="left"/>
      <w:pPr>
        <w:ind w:left="108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293"/>
      </w:pPr>
      <w:rPr>
        <w:rFonts w:hint="default"/>
        <w:lang w:val="ru-RU" w:eastAsia="en-US" w:bidi="ar-SA"/>
      </w:rPr>
    </w:lvl>
  </w:abstractNum>
  <w:abstractNum w:abstractNumId="11">
    <w:nsid w:val="D7F9FE59"/>
    <w:multiLevelType w:val="multilevel"/>
    <w:tmpl w:val="D7F9FE59"/>
    <w:lvl w:ilvl="0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20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2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202"/>
      </w:pPr>
      <w:rPr>
        <w:rFonts w:hint="default"/>
        <w:lang w:val="ru-RU" w:eastAsia="en-US" w:bidi="ar-SA"/>
      </w:rPr>
    </w:lvl>
  </w:abstractNum>
  <w:abstractNum w:abstractNumId="12">
    <w:nsid w:val="DCBA6B53"/>
    <w:multiLevelType w:val="multilevel"/>
    <w:tmpl w:val="DCBA6B53"/>
    <w:lvl w:ilvl="0">
      <w:numFmt w:val="bullet"/>
      <w:lvlText w:val="-"/>
      <w:lvlJc w:val="left"/>
      <w:pPr>
        <w:ind w:left="108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3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3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372"/>
      </w:pPr>
      <w:rPr>
        <w:rFonts w:hint="default"/>
        <w:lang w:val="ru-RU" w:eastAsia="en-US" w:bidi="ar-SA"/>
      </w:rPr>
    </w:lvl>
  </w:abstractNum>
  <w:abstractNum w:abstractNumId="13">
    <w:nsid w:val="E093A4B0"/>
    <w:multiLevelType w:val="multilevel"/>
    <w:tmpl w:val="E093A4B0"/>
    <w:lvl w:ilvl="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164"/>
      </w:pPr>
      <w:rPr>
        <w:rFonts w:hint="default"/>
        <w:lang w:val="ru-RU" w:eastAsia="en-US" w:bidi="ar-SA"/>
      </w:rPr>
    </w:lvl>
  </w:abstractNum>
  <w:abstractNum w:abstractNumId="14">
    <w:nsid w:val="F4B5D9F5"/>
    <w:multiLevelType w:val="multilevel"/>
    <w:tmpl w:val="F4B5D9F5"/>
    <w:lvl w:ilvl="0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1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1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1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1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1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1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156"/>
      </w:pPr>
      <w:rPr>
        <w:rFonts w:hint="default"/>
        <w:lang w:val="ru-RU" w:eastAsia="en-US" w:bidi="ar-SA"/>
      </w:rPr>
    </w:lvl>
  </w:abstractNum>
  <w:abstractNum w:abstractNumId="15">
    <w:nsid w:val="F7735DC9"/>
    <w:multiLevelType w:val="multilevel"/>
    <w:tmpl w:val="F7735DC9"/>
    <w:lvl w:ilvl="0">
      <w:numFmt w:val="bullet"/>
      <w:lvlText w:val="-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216"/>
      </w:pPr>
      <w:rPr>
        <w:rFonts w:hint="default"/>
        <w:lang w:val="ru-RU" w:eastAsia="en-US" w:bidi="ar-SA"/>
      </w:rPr>
    </w:lvl>
  </w:abstractNum>
  <w:abstractNum w:abstractNumId="16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01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33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038" w:hanging="7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5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7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8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720"/>
      </w:pPr>
      <w:rPr>
        <w:rFonts w:hint="default"/>
        <w:lang w:val="ru-RU" w:eastAsia="en-US" w:bidi="ar-SA"/>
      </w:rPr>
    </w:lvl>
  </w:abstractNum>
  <w:abstractNum w:abstractNumId="17">
    <w:nsid w:val="0248C179"/>
    <w:multiLevelType w:val="multilevel"/>
    <w:tmpl w:val="0248C179"/>
    <w:lvl w:ilvl="0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200"/>
      </w:pPr>
      <w:rPr>
        <w:rFonts w:hint="default"/>
        <w:lang w:val="ru-RU" w:eastAsia="en-US" w:bidi="ar-SA"/>
      </w:rPr>
    </w:lvl>
  </w:abstractNum>
  <w:abstractNum w:abstractNumId="18">
    <w:nsid w:val="03D62ECE"/>
    <w:multiLevelType w:val="multilevel"/>
    <w:tmpl w:val="03D62ECE"/>
    <w:lvl w:ilvl="0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207"/>
      </w:pPr>
      <w:rPr>
        <w:rFonts w:hint="default"/>
        <w:lang w:val="ru-RU" w:eastAsia="en-US" w:bidi="ar-SA"/>
      </w:rPr>
    </w:lvl>
  </w:abstractNum>
  <w:abstractNum w:abstractNumId="19">
    <w:nsid w:val="0E640482"/>
    <w:multiLevelType w:val="multilevel"/>
    <w:tmpl w:val="0E640482"/>
    <w:lvl w:ilvl="0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154"/>
      </w:pPr>
      <w:rPr>
        <w:rFonts w:hint="default"/>
        <w:lang w:val="ru-RU" w:eastAsia="en-US" w:bidi="ar-SA"/>
      </w:rPr>
    </w:lvl>
  </w:abstractNum>
  <w:abstractNum w:abstractNumId="20">
    <w:nsid w:val="243FCF68"/>
    <w:multiLevelType w:val="multilevel"/>
    <w:tmpl w:val="243FCF68"/>
    <w:lvl w:ilvl="0">
      <w:numFmt w:val="bullet"/>
      <w:lvlText w:val="-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2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2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228"/>
      </w:pPr>
      <w:rPr>
        <w:rFonts w:hint="default"/>
        <w:lang w:val="ru-RU" w:eastAsia="en-US" w:bidi="ar-SA"/>
      </w:rPr>
    </w:lvl>
  </w:abstractNum>
  <w:abstractNum w:abstractNumId="21">
    <w:nsid w:val="2470EC97"/>
    <w:multiLevelType w:val="multilevel"/>
    <w:tmpl w:val="2470EC97"/>
    <w:lvl w:ilvl="0">
      <w:numFmt w:val="bullet"/>
      <w:lvlText w:val="-"/>
      <w:lvlJc w:val="left"/>
      <w:pPr>
        <w:ind w:left="108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37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377"/>
      </w:pPr>
      <w:rPr>
        <w:rFonts w:hint="default"/>
        <w:lang w:val="ru-RU" w:eastAsia="en-US" w:bidi="ar-SA"/>
      </w:rPr>
    </w:lvl>
  </w:abstractNum>
  <w:abstractNum w:abstractNumId="22">
    <w:nsid w:val="25B654F3"/>
    <w:multiLevelType w:val="multilevel"/>
    <w:tmpl w:val="25B654F3"/>
    <w:lvl w:ilvl="0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212"/>
      </w:pPr>
      <w:rPr>
        <w:rFonts w:hint="default"/>
        <w:lang w:val="ru-RU" w:eastAsia="en-US" w:bidi="ar-SA"/>
      </w:rPr>
    </w:lvl>
  </w:abstractNum>
  <w:abstractNum w:abstractNumId="23">
    <w:nsid w:val="2A8F537B"/>
    <w:multiLevelType w:val="multilevel"/>
    <w:tmpl w:val="2A8F537B"/>
    <w:lvl w:ilvl="0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207"/>
      </w:pPr>
      <w:rPr>
        <w:rFonts w:hint="default"/>
        <w:lang w:val="ru-RU" w:eastAsia="en-US" w:bidi="ar-SA"/>
      </w:rPr>
    </w:lvl>
  </w:abstractNum>
  <w:abstractNum w:abstractNumId="24">
    <w:nsid w:val="30FC5B15"/>
    <w:multiLevelType w:val="multilevel"/>
    <w:tmpl w:val="30FC5B15"/>
    <w:lvl w:ilvl="0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233"/>
      </w:pPr>
      <w:rPr>
        <w:rFonts w:hint="default"/>
        <w:lang w:val="ru-RU" w:eastAsia="en-US" w:bidi="ar-SA"/>
      </w:rPr>
    </w:lvl>
  </w:abstractNum>
  <w:abstractNum w:abstractNumId="25">
    <w:nsid w:val="39A0D9AC"/>
    <w:multiLevelType w:val="multilevel"/>
    <w:tmpl w:val="39A0D9AC"/>
    <w:lvl w:ilvl="0">
      <w:numFmt w:val="bullet"/>
      <w:lvlText w:val="-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5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552"/>
      </w:pPr>
      <w:rPr>
        <w:rFonts w:hint="default"/>
        <w:lang w:val="ru-RU" w:eastAsia="en-US" w:bidi="ar-SA"/>
      </w:rPr>
    </w:lvl>
  </w:abstractNum>
  <w:abstractNum w:abstractNumId="26">
    <w:nsid w:val="46A08BB8"/>
    <w:multiLevelType w:val="multilevel"/>
    <w:tmpl w:val="46A08BB8"/>
    <w:lvl w:ilvl="0">
      <w:numFmt w:val="bullet"/>
      <w:lvlText w:val="-"/>
      <w:lvlJc w:val="left"/>
      <w:pPr>
        <w:ind w:left="110" w:hanging="4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4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435"/>
      </w:pPr>
      <w:rPr>
        <w:rFonts w:hint="default"/>
        <w:lang w:val="ru-RU" w:eastAsia="en-US" w:bidi="ar-SA"/>
      </w:rPr>
    </w:lvl>
  </w:abstractNum>
  <w:abstractNum w:abstractNumId="27">
    <w:nsid w:val="4C1BAE26"/>
    <w:multiLevelType w:val="multilevel"/>
    <w:tmpl w:val="4C1BAE26"/>
    <w:lvl w:ilvl="0">
      <w:numFmt w:val="bullet"/>
      <w:lvlText w:val="-"/>
      <w:lvlJc w:val="left"/>
      <w:pPr>
        <w:ind w:left="10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5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564"/>
      </w:pPr>
      <w:rPr>
        <w:rFonts w:hint="default"/>
        <w:lang w:val="ru-RU" w:eastAsia="en-US" w:bidi="ar-SA"/>
      </w:rPr>
    </w:lvl>
  </w:abstractNum>
  <w:abstractNum w:abstractNumId="28">
    <w:nsid w:val="4D4DC07F"/>
    <w:multiLevelType w:val="multilevel"/>
    <w:tmpl w:val="4D4DC07F"/>
    <w:lvl w:ilvl="0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2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200"/>
      </w:pPr>
      <w:rPr>
        <w:rFonts w:hint="default"/>
        <w:lang w:val="ru-RU" w:eastAsia="en-US" w:bidi="ar-SA"/>
      </w:rPr>
    </w:lvl>
  </w:abstractNum>
  <w:abstractNum w:abstractNumId="29">
    <w:nsid w:val="4D94DA66"/>
    <w:multiLevelType w:val="multilevel"/>
    <w:tmpl w:val="4D94DA66"/>
    <w:lvl w:ilvl="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46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2" w:hanging="164"/>
      </w:pPr>
      <w:rPr>
        <w:rFonts w:hint="default"/>
        <w:lang w:val="ru-RU" w:eastAsia="en-US" w:bidi="ar-SA"/>
      </w:rPr>
    </w:lvl>
  </w:abstractNum>
  <w:abstractNum w:abstractNumId="30">
    <w:nsid w:val="58765686"/>
    <w:multiLevelType w:val="multilevel"/>
    <w:tmpl w:val="58765686"/>
    <w:lvl w:ilvl="0">
      <w:numFmt w:val="bullet"/>
      <w:lvlText w:val="-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2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2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267"/>
      </w:pPr>
      <w:rPr>
        <w:rFonts w:hint="default"/>
        <w:lang w:val="ru-RU" w:eastAsia="en-US" w:bidi="ar-SA"/>
      </w:rPr>
    </w:lvl>
  </w:abstractNum>
  <w:abstractNum w:abstractNumId="31">
    <w:nsid w:val="59ADCABA"/>
    <w:multiLevelType w:val="multilevel"/>
    <w:tmpl w:val="59ADCABA"/>
    <w:lvl w:ilvl="0">
      <w:numFmt w:val="bullet"/>
      <w:lvlText w:val="-"/>
      <w:lvlJc w:val="left"/>
      <w:pPr>
        <w:ind w:left="108" w:hanging="7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7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7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725"/>
      </w:pPr>
      <w:rPr>
        <w:rFonts w:hint="default"/>
        <w:lang w:val="ru-RU" w:eastAsia="en-US" w:bidi="ar-SA"/>
      </w:rPr>
    </w:lvl>
  </w:abstractNum>
  <w:abstractNum w:abstractNumId="32">
    <w:nsid w:val="5A241D34"/>
    <w:multiLevelType w:val="multilevel"/>
    <w:tmpl w:val="5A241D34"/>
    <w:lvl w:ilvl="0">
      <w:numFmt w:val="bullet"/>
      <w:lvlText w:val="-"/>
      <w:lvlJc w:val="left"/>
      <w:pPr>
        <w:ind w:left="108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7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6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0" w:hanging="300"/>
      </w:pPr>
      <w:rPr>
        <w:rFonts w:hint="default"/>
        <w:lang w:val="ru-RU" w:eastAsia="en-US" w:bidi="ar-SA"/>
      </w:rPr>
    </w:lvl>
  </w:abstractNum>
  <w:abstractNum w:abstractNumId="33">
    <w:nsid w:val="60382F6E"/>
    <w:multiLevelType w:val="multilevel"/>
    <w:tmpl w:val="60382F6E"/>
    <w:lvl w:ilvl="0">
      <w:numFmt w:val="bullet"/>
      <w:lvlText w:val="-"/>
      <w:lvlJc w:val="left"/>
      <w:pPr>
        <w:ind w:left="110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3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3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3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3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3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3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3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344"/>
      </w:pPr>
      <w:rPr>
        <w:rFonts w:hint="default"/>
        <w:lang w:val="ru-RU" w:eastAsia="en-US" w:bidi="ar-SA"/>
      </w:rPr>
    </w:lvl>
  </w:abstractNum>
  <w:abstractNum w:abstractNumId="34">
    <w:nsid w:val="629F7852"/>
    <w:multiLevelType w:val="multilevel"/>
    <w:tmpl w:val="629F7852"/>
    <w:lvl w:ilvl="0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1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1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188"/>
      </w:pPr>
      <w:rPr>
        <w:rFonts w:hint="default"/>
        <w:lang w:val="ru-RU" w:eastAsia="en-US" w:bidi="ar-SA"/>
      </w:rPr>
    </w:lvl>
  </w:abstractNum>
  <w:abstractNum w:abstractNumId="35">
    <w:nsid w:val="72183CF9"/>
    <w:multiLevelType w:val="multilevel"/>
    <w:tmpl w:val="72183CF9"/>
    <w:lvl w:ilvl="0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30" w:hanging="20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61" w:hanging="2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92" w:hanging="2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2" w:hanging="2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3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4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14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204"/>
      </w:pPr>
      <w:rPr>
        <w:rFonts w:hint="default"/>
        <w:lang w:val="ru-RU" w:eastAsia="en-US" w:bidi="ar-SA"/>
      </w:rPr>
    </w:lvl>
  </w:abstractNum>
  <w:abstractNum w:abstractNumId="36">
    <w:nsid w:val="77ECEA79"/>
    <w:multiLevelType w:val="multilevel"/>
    <w:tmpl w:val="77ECEA79"/>
    <w:lvl w:ilvl="0">
      <w:numFmt w:val="bullet"/>
      <w:lvlText w:val="-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16" w:hanging="2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12" w:hanging="2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8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5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1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4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0" w:hanging="228"/>
      </w:pPr>
      <w:rPr>
        <w:rFonts w:hint="default"/>
        <w:lang w:val="ru-RU" w:eastAsia="en-US" w:bidi="ar-SA"/>
      </w:rPr>
    </w:lvl>
  </w:abstractNum>
  <w:abstractNum w:abstractNumId="37">
    <w:nsid w:val="79AA4FA4"/>
    <w:multiLevelType w:val="multilevel"/>
    <w:tmpl w:val="79AA4FA4"/>
    <w:lvl w:ilvl="0">
      <w:start w:val="1"/>
      <w:numFmt w:val="decimal"/>
      <w:lvlText w:val="%1."/>
      <w:lvlJc w:val="left"/>
      <w:pPr>
        <w:ind w:left="39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98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96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8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8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84" w:hanging="281"/>
      </w:pPr>
      <w:rPr>
        <w:rFonts w:hint="default"/>
        <w:lang w:val="ru-RU" w:eastAsia="en-US" w:bidi="ar-SA"/>
      </w:rPr>
    </w:lvl>
  </w:abstractNum>
  <w:abstractNum w:abstractNumId="38">
    <w:nsid w:val="7C246926"/>
    <w:multiLevelType w:val="multilevel"/>
    <w:tmpl w:val="7C246926"/>
    <w:lvl w:ilvl="0">
      <w:numFmt w:val="bullet"/>
      <w:lvlText w:val="-"/>
      <w:lvlJc w:val="left"/>
      <w:pPr>
        <w:ind w:left="108" w:hanging="3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40" w:hanging="35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81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3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4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6" w:hanging="355"/>
      </w:pPr>
      <w:rPr>
        <w:rFonts w:hint="default"/>
        <w:lang w:val="ru-RU" w:eastAsia="en-US" w:bidi="ar-SA"/>
      </w:rPr>
    </w:lvl>
  </w:abstractNum>
  <w:abstractNum w:abstractNumId="39">
    <w:nsid w:val="7DEC2089"/>
    <w:multiLevelType w:val="multilevel"/>
    <w:tmpl w:val="7DEC2089"/>
    <w:lvl w:ilvl="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08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8" w:hanging="16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31"/>
  </w:num>
  <w:num w:numId="3">
    <w:abstractNumId w:val="9"/>
  </w:num>
  <w:num w:numId="4">
    <w:abstractNumId w:val="6"/>
  </w:num>
  <w:num w:numId="5">
    <w:abstractNumId w:val="18"/>
  </w:num>
  <w:num w:numId="6">
    <w:abstractNumId w:val="22"/>
  </w:num>
  <w:num w:numId="7">
    <w:abstractNumId w:val="35"/>
  </w:num>
  <w:num w:numId="8">
    <w:abstractNumId w:val="17"/>
  </w:num>
  <w:num w:numId="9">
    <w:abstractNumId w:val="2"/>
  </w:num>
  <w:num w:numId="10">
    <w:abstractNumId w:val="23"/>
  </w:num>
  <w:num w:numId="11">
    <w:abstractNumId w:val="32"/>
  </w:num>
  <w:num w:numId="12">
    <w:abstractNumId w:val="10"/>
  </w:num>
  <w:num w:numId="13">
    <w:abstractNumId w:val="28"/>
  </w:num>
  <w:num w:numId="14">
    <w:abstractNumId w:val="14"/>
  </w:num>
  <w:num w:numId="15">
    <w:abstractNumId w:val="21"/>
  </w:num>
  <w:num w:numId="16">
    <w:abstractNumId w:val="12"/>
  </w:num>
  <w:num w:numId="17">
    <w:abstractNumId w:val="11"/>
  </w:num>
  <w:num w:numId="18">
    <w:abstractNumId w:val="4"/>
  </w:num>
  <w:num w:numId="19">
    <w:abstractNumId w:val="27"/>
  </w:num>
  <w:num w:numId="20">
    <w:abstractNumId w:val="33"/>
  </w:num>
  <w:num w:numId="21">
    <w:abstractNumId w:val="19"/>
  </w:num>
  <w:num w:numId="22">
    <w:abstractNumId w:val="26"/>
  </w:num>
  <w:num w:numId="23">
    <w:abstractNumId w:val="5"/>
  </w:num>
  <w:num w:numId="24">
    <w:abstractNumId w:val="38"/>
  </w:num>
  <w:num w:numId="25">
    <w:abstractNumId w:val="36"/>
  </w:num>
  <w:num w:numId="26">
    <w:abstractNumId w:val="8"/>
  </w:num>
  <w:num w:numId="27">
    <w:abstractNumId w:val="34"/>
  </w:num>
  <w:num w:numId="28">
    <w:abstractNumId w:val="3"/>
  </w:num>
  <w:num w:numId="29">
    <w:abstractNumId w:val="25"/>
  </w:num>
  <w:num w:numId="30">
    <w:abstractNumId w:val="1"/>
  </w:num>
  <w:num w:numId="31">
    <w:abstractNumId w:val="30"/>
  </w:num>
  <w:num w:numId="32">
    <w:abstractNumId w:val="39"/>
  </w:num>
  <w:num w:numId="33">
    <w:abstractNumId w:val="0"/>
  </w:num>
  <w:num w:numId="34">
    <w:abstractNumId w:val="20"/>
  </w:num>
  <w:num w:numId="35">
    <w:abstractNumId w:val="29"/>
  </w:num>
  <w:num w:numId="36">
    <w:abstractNumId w:val="15"/>
  </w:num>
  <w:num w:numId="37">
    <w:abstractNumId w:val="13"/>
  </w:num>
  <w:num w:numId="38">
    <w:abstractNumId w:val="24"/>
  </w:num>
  <w:num w:numId="39">
    <w:abstractNumId w:val="37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A6"/>
    <w:rsid w:val="000A5821"/>
    <w:rsid w:val="000E5DFC"/>
    <w:rsid w:val="00187DFD"/>
    <w:rsid w:val="001E4161"/>
    <w:rsid w:val="003520A8"/>
    <w:rsid w:val="003B73DF"/>
    <w:rsid w:val="003F30FB"/>
    <w:rsid w:val="0062039C"/>
    <w:rsid w:val="006437E1"/>
    <w:rsid w:val="00770DA6"/>
    <w:rsid w:val="00D10429"/>
    <w:rsid w:val="00DB6621"/>
    <w:rsid w:val="019964BA"/>
    <w:rsid w:val="13D56726"/>
    <w:rsid w:val="34057D03"/>
    <w:rsid w:val="60B9588D"/>
    <w:rsid w:val="61F2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ind w:left="101" w:firstLine="56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ind w:left="101" w:hanging="28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a4">
    <w:name w:val="Текст выноски Знак"/>
    <w:basedOn w:val="a0"/>
    <w:link w:val="a3"/>
    <w:qFormat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ind w:left="101" w:firstLine="56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ind w:left="101" w:hanging="28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a4">
    <w:name w:val="Текст выноски Знак"/>
    <w:basedOn w:val="a0"/>
    <w:link w:val="a3"/>
    <w:qFormat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1"/>
    <w:qFormat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AD916F51E6CD40A5843C2BB3883321" ma:contentTypeVersion="1" ma:contentTypeDescription="Создание документа." ma:contentTypeScope="" ma:versionID="47beb925770abe532312684ef752619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204122b8d9703b3dbff9aa94690bff48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/>
</file>

<file path=customXml/itemProps2.xml><?xml version="1.0" encoding="utf-8"?>
<ds:datastoreItem xmlns:ds="http://schemas.openxmlformats.org/officeDocument/2006/customXml" ds:itemID="{01057630-10AB-41AA-96AB-8A9F5F49881A}"/>
</file>

<file path=customXml/itemProps3.xml><?xml version="1.0" encoding="utf-8"?>
<ds:datastoreItem xmlns:ds="http://schemas.openxmlformats.org/officeDocument/2006/customXml" ds:itemID="{86D531EF-4585-44F9-8AE9-5B1216092F35}"/>
</file>

<file path=customXml/itemProps4.xml><?xml version="1.0" encoding="utf-8"?>
<ds:datastoreItem xmlns:ds="http://schemas.openxmlformats.org/officeDocument/2006/customXml" ds:itemID="{C512CEF2-2EF2-41A7-AC25-9B81380F55B0}"/>
</file>

<file path=customXml/itemProps5.xml><?xml version="1.0" encoding="utf-8"?>
<ds:datastoreItem xmlns:ds="http://schemas.openxmlformats.org/officeDocument/2006/customXml" ds:itemID="{6EBB9FAB-2F37-457E-B6D4-91AAFD2FF5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7401</Words>
  <Characters>42189</Characters>
  <Application>Microsoft Office Word</Application>
  <DocSecurity>0</DocSecurity>
  <Lines>351</Lines>
  <Paragraphs>98</Paragraphs>
  <ScaleCrop>false</ScaleCrop>
  <Company/>
  <LinksUpToDate>false</LinksUpToDate>
  <CharactersWithSpaces>49492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Gremina</dc:creator>
  <cp:lastModifiedBy>ПК-Учитель</cp:lastModifiedBy>
  <cp:revision>5</cp:revision>
  <cp:lastPrinted>2022-10-03T06:47:00Z</cp:lastPrinted>
  <dcterms:created xsi:type="dcterms:W3CDTF">2022-09-29T06:35:00Z</dcterms:created>
  <dcterms:modified xsi:type="dcterms:W3CDTF">2022-10-03T11:18:00Z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2022-09-29T00:00:00Z</vt:filetime>
  </property>
  <property fmtid="{D5CDD505-2E9C-101B-9397-08002B2CF9AE}" pid="5" name="KSOProductBuildVer">
    <vt:lpwstr>1049-11.2.0.11341</vt:lpwstr>
  </property>
  <property fmtid="{D5CDD505-2E9C-101B-9397-08002B2CF9AE}" pid="6" name="ICV">
    <vt:lpwstr>20FFAB65EF1C4FE39C0B069ED1AC1528</vt:lpwstr>
  </property>
  <property fmtid="{D5CDD505-2E9C-101B-9397-08002B2CF9AE}" pid="7" name="ContentTypeId">
    <vt:lpwstr>0x0101005CAD916F51E6CD40A5843C2BB3883321</vt:lpwstr>
  </property>
</Properties>
</file>